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5b1b" w14:textId="36f5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06 января 2025 года № 24/205 "О бюджете сел, сельских округов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октября 2025 года № 30/253.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бюджетах сел, сельских округов на 2025 - 2027 годы" от 6 января 2025 года № </w:t>
      </w:r>
      <w:r>
        <w:rPr>
          <w:rFonts w:ascii="Times New Roman"/>
          <w:b w:val="false"/>
          <w:i w:val="false"/>
          <w:color w:val="000000"/>
          <w:sz w:val="28"/>
        </w:rPr>
        <w:t>24/205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Каракиянского районного маслихата "О районном бюджете на 2025-2027 годы" от 27 декабря 2024 года № 23/195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