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ed7a5" w14:textId="bbed7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Каракиянского районного маслихата от 27 декабря 2024 года № 23/195 "О районном бюджете на 2025 - 2027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Каракиянского районного маслихата Мангистауской области от 13 августа 2025 года № 28/238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Каракиянский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Каракиянского районного маслихата "О районном бюджете на 2025-2027 годы" от 27 декабря 2024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№ 23/195 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2025-2027 годы согласно приложениям 1, 2 и 3 к настоящему решению соответственно, в том числе на 2025 год в следующих объемах: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17 605 378,3 тысяч тенге, в том числе по: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14 687 000,3 тысяч тенге;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53 658,0 тысяч тенге;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 основного капитала – 112 758,0 тысяч тенге;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2 751 962,0 тысяч тенге;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17 757 451,4 тысяч тенге;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343 850,2 тысяч тенге;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499 364,0 тысяч тенге;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155 513,8 тысяч тенге;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 с финансовыми активами – 0 тенге;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 поступления от продажи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финансовых активов государства – 0 тенге;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-495 923,3 тысяч тенге;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 (использование профицита) бюджета – 495 923,3 тысяч тенге;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499 364,0 тысяч тенге;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155 513,8 тенге;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 бюджетных средств – 82 573,1 тенге.".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Учесть, что из районного бюджета на 2025 год в бюджеты сел и сельских округов выделена субвенция в сумме 1 752 937,0 тысячи тенге, в том числе: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сельского округа Болашак – 103 879,9 тысяч тенге;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сельского округа Бостан – 195 893,8 тысяч тенге;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 Жетыбай – 444 500,8 тысяч тенге;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сельского округа Куланды – 155 746,2 тысяч тенге;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 Курык – 357 111,8 тысячи тенге;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 Мунайшы – 218 503,8 тысяч тенге;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 Сенек – 277 300,7 тысяч тенге.".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Каракиянского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Калаубай Ж.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Каракиянского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13 " августа 2025 года № 28/238</w:t>
            </w:r>
          </w:p>
        </w:tc>
      </w:tr>
    </w:tbl>
    <w:bookmarkStart w:name="z35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2025 год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17 605 378,3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14 687 000,3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355 137,0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266 800,0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88 337,0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14 222 754,3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14 189 944,5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17 032,8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15 396,0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32 645,0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2 252,0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26 012,0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4 381,0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68,0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76 396,0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76 396,0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53 658,0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23 668,0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23 520,0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5 324,0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5 324,0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2 379,0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2 379,0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22 287,0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22 287,0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112 758,0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23 966,0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23 966,0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88 792,0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80 038,0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8 754,0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2 751 962,0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2 751 962,0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2 751 962,0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17 757 451,4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1 200 209,2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501 856,0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79 427,0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422 429,0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318 074,4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104 354,6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10 663,0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10 663,0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687 690,2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17 566,2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17 566,2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449 063,5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57 264,7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335 562,8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83 721,5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82 046,5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туризма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21 443,0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туризма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115 896,0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115 896,0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1 917,0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1 117,0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1 117,0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5 510,0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5 510,0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5 510,0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1 102 641,0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206 288,0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206 288,0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206 288,0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719 786,0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719 786,0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235 686,0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74 937,0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375 816,0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176 567,0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171 317,0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5 250,0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3 453 353,3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1 267 980,4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829 337,4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342 720,0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и капитальный ремонт фасадов, кровли многоквартирных жилых домов, направленных на придание единого архитектурного облика населенному пункту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369 502,4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102 816,0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438 643,0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438 643,0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2 016 186,9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104 525,3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28 624,3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1 911 661,6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17 146,6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1 894 515,0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169 186,0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169 186,0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1 453 006,2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621 386,3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620 386,3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620 386,3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450 822,0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420 000,0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135 909,0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4 466,0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131 443,0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131 443,0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244 888,9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202 532,4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150 151,4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42 356,5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физической культуры и спорта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40 725,9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429 696,6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371 840,6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386 340,6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31 340,6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57 856,0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57 856,0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69 079,9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69 079,9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48 337,9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48 337,9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20 742,0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702 896,3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500 003,5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500 003,5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432 189,5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202 892,8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202 892,8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202 892,8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1 115 269,4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2 575,0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туризма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7 925,0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1 104 769,4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1 021 916,0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1 021 916,0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82 853,4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82 853,4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159 244,5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159 244,5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159 244,5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159 244,5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8 064 628,0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8 064 628,0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8 064 628,0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4 665 941,0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1 645 729,5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1 752 937,0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343 850,2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499 364,0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499 364,0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499 364,0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499 364,0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499 364,0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155 513,8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155 513,8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155 513,8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- 495 923,3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495 923,3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568 864,0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568 864,0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568 864,0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155 513,8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155 513,8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155 513,8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155 513,8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начало финансового года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82 573,1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82 573,1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82 573,1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