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76db" w14:textId="b49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17 октября 2023 года № 7/74 "Об утверждении Правил оказания социальной помощи, установления ее размеров и определения перечня отдельных категорий нуждающихся граждан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июня 2025 года № 27/231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17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Каракиянском районе" (зарегистрировано в Реестре государственной регистрации нормативных правовых актов под № 4625-12)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Калаубай.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27/231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 № 7/74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 в Каракиянском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в Каракиянском районе (далее – Правила) разработаны в соответствии с Социальным кодексом Республики Казахстан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"Каракиянский районный отдел занятости, социальных программ";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мая – Праздник единства народа Казахстана: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7 мая – День защитника Отечества: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5 000 000 (пяти миллионов)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в размере 40 (сорока) месячных расчетных показателей;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в размере 40 (сорока)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(сорока) месячных расчетных показателей;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40 (сорока)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 – в размере 40 (сорока)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(десяти)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лет– в размере 5 (пяти)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8 (восьми)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октября- День пожилых людей: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15 000 (пятнадцати тысяч)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второе воскресенье октября месяца – День лиц с инвалидностью Республики Казахстан: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в размере 50 (пятидесяти) месячных расчетных показателей.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единовременно и (или) периодически (ежемесячно, 1 раз в год) следующим категориям граждан: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26 (двадцати шести) месячных расчетных показателей;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 - в размере 2 (двух) прожиточных минимумов по Республике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в размере не более 100 (ста) месячных расчетных показателей;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(сиротство;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свободы; нахождение на учете службы пробации), 1 раз в год - в размере не более 40 (сорока) месячных расчетных показателей;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оплату образовательных услуг студентам (лица с инвалидностью, сиротство, отсутствие родительского попечения)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ветеранам труда,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