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35cb" w14:textId="07d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26 ноября 2025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17, 69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к этому постановлению установить публичный сервитут товариществу с ограниченной ответственностью "Becturly Energy Operating" на земельный участок из земель села Жетыбай, Каракиянского района площадью 10,39 гектар для разведки и добычи углеводородного сырья на участке Восточный Бектурлы без изъятия у землепользователей сроком до 02 апреля 2028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ноября 2025 года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 на которых устанавливается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 которых устанавливается публичный сервитут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кадастровые номера земельных участков на которых устанавливается публичный сервитут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А.Қартбай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крестьянского хозяйства Н.Темиралиевой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13-197-017-974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