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de7cc" w14:textId="96de7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Толеп на 2026 – 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26 декабря 2025 года № 38/300</w:t>
      </w:r>
    </w:p>
    <w:p>
      <w:pPr>
        <w:spacing w:after="0"/>
        <w:ind w:left="0"/>
        <w:jc w:val="left"/>
      </w:pP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Бейнеуского районного маслихата от 22 декабря 2025 года № 37/282 "О районном бюджете на 2026-2028 годы", Бейнеуский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Толеп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86 507,0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7 829,0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78 678,0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86 603,3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-96,3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96,3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96,3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Бейнеуского районного маслихата Мангистауской области от 15.06.2026 </w:t>
      </w:r>
      <w:r>
        <w:rPr>
          <w:rFonts w:ascii="Times New Roman"/>
          <w:b w:val="false"/>
          <w:i w:val="false"/>
          <w:color w:val="000000"/>
          <w:sz w:val="28"/>
        </w:rPr>
        <w:t>№ 43/346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Бейнеуского районного маслихата от 26 декабря 2025 года №38/300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Толеп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Бейнеуского районного маслихата Мангистауской области от 15.06.2026 </w:t>
      </w:r>
      <w:r>
        <w:rPr>
          <w:rFonts w:ascii="Times New Roman"/>
          <w:b w:val="false"/>
          <w:i w:val="false"/>
          <w:color w:val="ff0000"/>
          <w:sz w:val="28"/>
        </w:rPr>
        <w:t>№ 43/346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78 678,0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86 603,3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Бейнеуского районного маслихата от 26 декабря 2025 года №38/300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Толеп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Бейнеуского районного маслихата от 26 декабря 2025 года №38/300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Толеп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