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9662" w14:textId="ad79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Самского сельского округа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декабря 2025 года № 38/296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22 декабря 2025 года № 37/282 "О районном бюджете на 2026-2028 годы", Бейнеуский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Самского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163 787,5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161 170,0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164 325,8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43/342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 развития бюджета сельского округа направленных на реализацию бюджетных инвестиционных проектов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№38/296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43/342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№38/296</w:t>
            </w:r>
          </w:p>
        </w:tc>
      </w:tr>
    </w:tbl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Самского сельского округа на 2027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Бейнеуского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№38/296</w:t>
            </w:r>
          </w:p>
        </w:tc>
      </w:tr>
    </w:tbl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Самского сельского округа на 2028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№38/296</w:t>
            </w:r>
          </w:p>
        </w:tc>
      </w:tr>
    </w:tbl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бюджета развития Самского сельского округа направленный на реализацию бюджетных инвестиционных проектов (программ)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