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75ce" w14:textId="9aa7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Боранкул на 2026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26 декабря 2025 года № 38/294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Бейнеуского районного маслихата от 22 декабря 2025 года № 37/282 "О районном бюджете на 2026-2028 годы", Бейнеуский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Боранкул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371 188,7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102 927,7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–309,0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267 137,0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371 371,0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182,3 тысячт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Бейнеуского районного маслихата Мангистауской области от 15.06.2026 </w:t>
      </w:r>
      <w:r>
        <w:rPr>
          <w:rFonts w:ascii="Times New Roman"/>
          <w:b w:val="false"/>
          <w:i w:val="false"/>
          <w:color w:val="000000"/>
          <w:sz w:val="28"/>
        </w:rPr>
        <w:t>№ 43/340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Бейнеуского районного маслихата от 26 декабря 2025 года № 38/294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Боранкул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Бейнеуского районного маслихата Мангистауской области от 15.06.2026 </w:t>
      </w:r>
      <w:r>
        <w:rPr>
          <w:rFonts w:ascii="Times New Roman"/>
          <w:b w:val="false"/>
          <w:i w:val="false"/>
          <w:color w:val="ff0000"/>
          <w:sz w:val="28"/>
        </w:rPr>
        <w:t>№ 43/340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371 188,7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Бейнеуского районного маслихата от 26 декабря 2025 года № 38/294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Боранкул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Бейнеуского районного маслихата от 26 декабря 2025 года № 38/294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Боранкул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