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1814" w14:textId="1041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Бейнеу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Бейнеу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793 811,4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674 415,4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44 026,0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989 326,8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-195 515,4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195 515,4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195 515,4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№38/293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№38/293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№38/293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