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8b6e" w14:textId="28f8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Акжигит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26 декабря 2025 года № 38/292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22 декабря 2025 года № 38/282 "О районном бюджете на 2026-2028 годы", Бейнеуский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Акжигит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169 087,1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14 572,1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–323,0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154 192,0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169 177,1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15.06.2026 </w:t>
      </w:r>
      <w:r>
        <w:rPr>
          <w:rFonts w:ascii="Times New Roman"/>
          <w:b w:val="false"/>
          <w:i w:val="false"/>
          <w:color w:val="000000"/>
          <w:sz w:val="28"/>
        </w:rPr>
        <w:t>№ 43/338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№38/292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15.06.2026 </w:t>
      </w:r>
      <w:r>
        <w:rPr>
          <w:rFonts w:ascii="Times New Roman"/>
          <w:b w:val="false"/>
          <w:i w:val="false"/>
          <w:color w:val="ff0000"/>
          <w:sz w:val="28"/>
        </w:rPr>
        <w:t>№ 43/338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Бейнеуского районного маслихата от 26 декабря 2025 года №38/292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Бейнеуского районного маслихата от 26 декабря 2025 года №38/292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