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ee2" w14:textId="5927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25/195 "О бюджете села Турыш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Турыш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Турыш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127 002,6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2 258,0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124 704,6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127 276,0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- 273,4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273,4 тысячи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№36/279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№25/195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