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fb35" w14:textId="d00f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17 октября 2025 года № 34/261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 пунктом 2 статьи 14-1 Закона Республики Казахстан "О жилищных отношениях", приказом Министра индустрии и инфраструктурного развития Республики Казахстан от 20 июня 2019 года №417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№18883), Бейнеуский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жилищных сертификатов согласно приложению 1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категорий получателей жилищных сертификатов согласно приложению 2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Бейнеуского районного маслихата 	А.Бораш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№34/261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1 000 000 (один миллион) тенге в виде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10 % от суммы займа, но не более 1 000 000 (один миллион) тенге в виде социальной поддержки.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№34/261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утвержденным приказом Министра труда и социальной защиты населения Республики Казахстан от 20 мая 2023 года №161 (зарегистрирован в Реестре государственной регистрации нормативных правовых актов за № 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