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42f7" w14:textId="7204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№25/190 "О бюджете Самского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августа 2025 года № 33/253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Бейнеуского районного маслихата от 30 декабря 2024 года №</w:t>
      </w:r>
      <w:r>
        <w:rPr>
          <w:rFonts w:ascii="Times New Roman"/>
          <w:b w:val="false"/>
          <w:i w:val="false"/>
          <w:color w:val="000000"/>
          <w:sz w:val="28"/>
        </w:rPr>
        <w:t>25/190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Самского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Самского сельского округа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–671 354,1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3 119,0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672 235,1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676 395,0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- 1 040,9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1 040,9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675 354,1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