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08f8" w14:textId="a3e0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25/194 "О бюджете села Толеп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Толеп на 2025-2027 годы" от 30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>25/194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