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26c4" w14:textId="c892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30 декабря 2024 года № 25/192 "О бюджете села Сынгырлау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8 июля 2025 года № 31/234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Сынгырлау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25/192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Бейнеуский районный маслихат РЕШИЛ:".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