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c56f" w14:textId="39dc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30 декабря 2024 года № 25/186 "О бюджете села Акжигит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17 марта 2025 года № 27/206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№25/186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Акжигит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Акжигит на 2025 – 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232 753,1 тысячи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11 064,1 тысячи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610,0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589,0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220 490,0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234 193,0 тысячи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- 1 439,9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1 439,9 тысяч тенге: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1 439,9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Бейнеуского районного маслихата       А.Бораш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 2025 года №27/206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 2024 года №25/186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Акжигит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