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276497" w14:textId="b27649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публичного сервитута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Бейнеуского района Мангистауской области от 11 февраля 2025 года № 28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</w:t>
      </w:r>
      <w:r>
        <w:rPr>
          <w:rFonts w:ascii="Times New Roman"/>
          <w:b w:val="false"/>
          <w:i w:val="false"/>
          <w:color w:val="000000"/>
          <w:sz w:val="28"/>
        </w:rPr>
        <w:t>Земельного кодекса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и на основании Лицензии от 26 автгуст 2024 года № 289-ГИН (ПВ) между Комитетом геологии Министерство промышленности и строительства Республики Казахстан и товариществом с ограниченной ответственностью "MACHTECHKZ" акимат Бейнеуского района ПОСТАНОВЛЯЕТ: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 Установить публичный сервитут сроком до 15 января 2028 года без изъятия земельных участков у собственников и землепользователей товариществу с ограниченной ответственностью "MACHTECHKZ" на земельный участок расположенный на территории участке Тонирекшын Бейнеуского района площадью 321,0 гектаров для проведения операций по геологическому изучению.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Государственному учреждению "Бейнеуский районный отдел земельных отношений, архитектуры и градостроительства" в установленном законодательством порядке обеспечить: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направление настоящего постановления на официальное опубликование;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размещение на официальном интернет-ресурсе аппарата акима Бейнеуского района.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Контроль за исполнением настоящего постановления возложить на курирующего заместителя акима района.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 Настоящее постановление вводится в действие со дня его первого официального опубликования.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Аким Бейнеуского района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 Шалбаев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