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3fd" w14:textId="a91e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наименований безымянным улицам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Рахат города Жанаозен Мангистауской области от 31 октября 2025 года № 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села Рахат на основании заключения Мангистауской областной ономастической комиссии от 15 сентября 2025 года, аким села Рахат принял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Безыимянным улицам (ранее пронумерованные) расположенных на северо-востоке микрорайона Мерей села Рахат присвоить следующие наименование: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50 - "Жәумітбай Демегенов";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53 - "Мұрат Мөңкеұлы";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61 - "Сұңқар";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63 - "Шерхан Мұртаза";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64 - "Байтақ";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67 - "Талғат Бигелдинов";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70 - "Бесшоқы";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71 - "Қызыладыр".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даннаго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Рахат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Сағынбаев Д.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Турткулова К.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