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32b3c" w14:textId="1632b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Акционерное общество "QAZAQGAZAIMAQ" 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Рахат города Жанаозен Мангистауской области от 27 февраля 2025 года № 34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аким села Рахат ПРИНЯЛ РЕШЕНИЕ: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сроком на 10 (десять) лет без изъятия у землепользователей земельного участка общей площадью 0,1241 гектара из микрорайона "Аксу", села Рахат для размещения и эксплуатации газопровода низкого давления в акционерное общество "QAZAQGAZAIMAQ".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села Рахат" (главный специалист Турарова А.) в установленном законодательством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Жанаозенского городоского после его официального опубликования.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села Рахат Табанбаева К.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Сырымов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