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8428b" w14:textId="14842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 села Тенге на 2026 - 2028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26 декабря 2025 года № 35/322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Жанаозенский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Тенге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2026 год в следующих объҰмах: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1 028 958,0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143 414,0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378,0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4 262,0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880 904,0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1 030 219,9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- 1 261,9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1 261,9 тысяча тенге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1 261,9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Жанаозенского городского маслихата Мангистауской области от 08.05.2026 </w:t>
      </w:r>
      <w:r>
        <w:rPr>
          <w:rFonts w:ascii="Times New Roman"/>
          <w:b w:val="false"/>
          <w:i w:val="false"/>
          <w:color w:val="000000"/>
          <w:sz w:val="28"/>
        </w:rPr>
        <w:t>№ 40/364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из городского бюджета в бюджет села Тенге на 2026 год выделена субвенция в сумме 880 904,0 тысяч тенге.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Жанаозенского городского маслихата Мангистауской области от 08.05.2026 </w:t>
      </w:r>
      <w:r>
        <w:rPr>
          <w:rFonts w:ascii="Times New Roman"/>
          <w:b w:val="false"/>
          <w:i w:val="false"/>
          <w:color w:val="000000"/>
          <w:sz w:val="28"/>
        </w:rPr>
        <w:t>№ 40/364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2026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Жанаозенского городского маслихата от 26 декабря 2025 года № 35/322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Тенге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Жанаозенского городского маслихата Мангистауской области от 08.05.2026 </w:t>
      </w:r>
      <w:r>
        <w:rPr>
          <w:rFonts w:ascii="Times New Roman"/>
          <w:b w:val="false"/>
          <w:i w:val="false"/>
          <w:color w:val="ff0000"/>
          <w:sz w:val="28"/>
        </w:rPr>
        <w:t>№ 40/364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880 904,0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1 030 219,9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- 1 261,9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Жанаозенского городского маслихата от 26 декабря 2025 года № 35/322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Тенге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901 095,0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749 744,0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Жанаозенского городского маслихата от 26 декабря 2025 года № 35/322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Тенге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946 542,0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