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cc9c" w14:textId="d22c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декабря 2024 года № 24/197 "О бюджете села Тенге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декабря 2025 года № 34/306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24/197 "О бюджете села Тенге на 2025 - 2027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22 декабря 2025 года № 34/306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30 декабря 2024 года № 24/197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