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dc1e" w14:textId="c7cd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10 апреля 2018 года № 19/231 "Об утверждении методики оценки деятельности административных государственных служащих корпуса "Б" государственного учреждения "Аппарат Жанаозенского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21 октября 2025 года № 31/277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10 апреля 2018 года № </w:t>
      </w:r>
      <w:r>
        <w:rPr>
          <w:rFonts w:ascii="Times New Roman"/>
          <w:b w:val="false"/>
          <w:i w:val="false"/>
          <w:color w:val="000000"/>
          <w:sz w:val="28"/>
        </w:rPr>
        <w:t>19/231</w:t>
      </w:r>
      <w:r>
        <w:rPr>
          <w:rFonts w:ascii="Times New Roman"/>
          <w:b w:val="false"/>
          <w:i w:val="false"/>
          <w:color w:val="000000"/>
          <w:sz w:val="28"/>
        </w:rPr>
        <w:t>" Об утверждении Методики оценки деятельности административных государственных служащих корпуса "Б" государственного учреждения "Аппарат Жанаозенского городского маслихата" (зарегистрировано в Реестре государственной регистрации нормативных правовых актов за № 3583)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оценки деятельности административных государственных служащих корпуса "Б" государственного учреждения "Аппарат Жанаозенского городского маслихата", утвержденную указанным решением, изложить в новой редакции согласно приложению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 № 31/277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                Утверждена решением                                                                                                                Жанаозенского городского                                                                                                                 маслихата от 10 апреля 2018                                                                                                             года № 19/231  Методика оценки деятельности административных государственных служащих корпуса "Б" государственного учреждения "Аппарат Жанаозенского городского маслихата"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"Аппарат Жанаозенского городского маслихата" (далее – методика) разработана в соответствии с пунктом 5 статьи 33 Закона Республики Казахстан "О государственной службе Республики Казахстан", Приложением 2 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и определяет типовой порядок оценки деятельности административных государственных служащих корпуса "Б".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методики с учетом специфики деятельности государственного органа.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приложению 1 к настоящей методике.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методике.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(оцениваемый период)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_________________________________________________________________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Оценочный лист лица, занимающего не руководящую должность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оцениваемого лица с указанием государственного органа)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Оценки необходимо выставлять объективно, без личных симпатий/антипатий.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Анкету необходимо заполнить сразу же от начала до конца, не отвлекаясь.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Так, Вы сможете сэкономить время и повысить достоверность результатов.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