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9cb1e" w14:textId="a09cb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Жанаозенского городского маслихата от 15 сентября 2025 года № 30/263 "Об определении размера и перечня категорий получателей жилищных сертификатов"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21 октября 2025 года № 31/273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Жанаозенский городской маслихат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15 сентября 2025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30/263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перечня категорий получателей жилищных сертификатов"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c пунктом 2 статьи 14-1 Закона Республики Казахстан "О жилищных отношениях", приказом Министра промышленности и строительства Республики Казахстан от 30 мая 2025 года № 187 "Об утверждении правил реализации мер государственной поддержки, направленных на улучшение жилищных условий" (зарегистрирован в Реестре государственной регистрации нормативных правовых актов под № 36186), Жанаозенский городской маслихат РЕШИЛ:".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