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eb82" w14:textId="fe4e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15 сентября 2025 года № 30/263.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пунктом 2 статьи 14-1 Закона Республики Казахстан "О жилищных отношениях", приказом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под № 36186), Жанаозенский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решение Жанаозенского городского маслихата Мангистауской области от 21.10.2025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31/273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согласно приложению 1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согласно приложению 2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Жанаозенского городского маслихата       Г. Байжанов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30/263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(один миллион пятьсот тысяч) тенге в виде социальной помощи.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(один миллион пятьсот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30/263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