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cebf" w14:textId="d92c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Умирзак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26 декабря 2025 года № 28/178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Умирзак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369 228,0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328 699,0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39 912,0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411 728,0тысяч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42 500,0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Актауского городского маслихата Мангистауской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32/202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Актауского городского маслхата от 26 декабря 2025 года № 28/178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Актауского городского маслихата Мангистауской области от 28.05.2026 </w:t>
      </w:r>
      <w:r>
        <w:rPr>
          <w:rFonts w:ascii="Times New Roman"/>
          <w:b w:val="false"/>
          <w:i w:val="false"/>
          <w:color w:val="ff0000"/>
          <w:sz w:val="28"/>
        </w:rPr>
        <w:t>№ 32/202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фукционирования автомобильних дорог в городах районного значения, селах 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Актауского городского маслихата от 26 декабря 2025 года № 28/178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фукционирования автомобильних дорог в городах районного значения, селах , поселках 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Актауского городского маслихата от 26 декабря 2025 года № 28/178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фукционирования автомобильних дорог в городах районного значения, селах , поселках 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