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61343" w14:textId="22613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Умирзак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5 января 2024 года № 18/120.</w:t>
      </w:r>
    </w:p>
    <w:p>
      <w:pPr>
        <w:spacing w:after="0"/>
        <w:ind w:left="0"/>
        <w:jc w:val="both"/>
      </w:pPr>
      <w:bookmarkStart w:name="z2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Актауский городской маслихат 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 в редакции решения Актауского городского маслихата Мангистауской области от 28.08.2025 № </w:t>
      </w:r>
      <w:r>
        <w:rPr>
          <w:rFonts w:ascii="Times New Roman"/>
          <w:b w:val="false"/>
          <w:i w:val="false"/>
          <w:color w:val="000000"/>
          <w:sz w:val="28"/>
        </w:rPr>
        <w:t xml:space="preserve">23/155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Умирзак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791 333,8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121 668,6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974,0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668 540,4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802 564,6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- 11 230,8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11 230,8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11 230,8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Актауского городского маслихата Мангистауской области от 27.11.2025 </w:t>
      </w:r>
      <w:r>
        <w:rPr>
          <w:rFonts w:ascii="Times New Roman"/>
          <w:b w:val="false"/>
          <w:i w:val="false"/>
          <w:color w:val="000000"/>
          <w:sz w:val="28"/>
        </w:rPr>
        <w:t>№ 25/165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Актауского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5 января 2025 года №18/120</w:t>
            </w:r>
          </w:p>
        </w:tc>
      </w:tr>
    </w:tbl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Умирзак на 2025 год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Актауского городского маслихата Мангистауской области от 27.11.2025 </w:t>
      </w:r>
      <w:r>
        <w:rPr>
          <w:rFonts w:ascii="Times New Roman"/>
          <w:b w:val="false"/>
          <w:i w:val="false"/>
          <w:color w:val="ff0000"/>
          <w:sz w:val="28"/>
        </w:rPr>
        <w:t>№ 25/165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791 333,8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121 668,6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84 599,2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Палата за использование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668 540,4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668 540,4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668 540,4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668 540,4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802 564,6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466 737,2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375 198,2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375 198,2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79 695,1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159 197,1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308 167,4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308 167,4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308 167,4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фукционирования автомобильних дорог в городах районного значения, селах , поселках 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-11 230,8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5 января 2025 года №18/120</w:t>
            </w:r>
          </w:p>
        </w:tc>
      </w:tr>
    </w:tbl>
    <w:bookmarkStart w:name="z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Умирзак на 2026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фукционирования автомобильних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Актауского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 №18/120</w:t>
            </w:r>
          </w:p>
        </w:tc>
      </w:tr>
    </w:tbl>
    <w:bookmarkStart w:name="z3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Умирзак на 2027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фукционирования автомобильних дорог в городах районного значения, селах , поселках 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