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a5700" w14:textId="00a57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государственного учреждения "Ревизионная комиссия по Мангистауской области от 20 марта 2018 года № 02-02/2 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по Мангистауской области от 19 сентября 2025 года № 01-06-74/10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 статьи 33 Закона Республики Казахстан от 23 ноября 2015 года "О государственной службе Республики Казахстан", приказом Председателя Агентства Республики Казахстан по делам государственной службы от 28 июля 2025 года № 121 "О внесении изменений в приказ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служащих", Ревизионная комиссия по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ревизионной комиссии по Мангистауской области от 20 марта 2018 года </w:t>
      </w:r>
      <w:r>
        <w:rPr>
          <w:rFonts w:ascii="Times New Roman"/>
          <w:b w:val="false"/>
          <w:i w:val="false"/>
          <w:color w:val="000000"/>
          <w:sz w:val="28"/>
        </w:rPr>
        <w:t>№ 02-02/2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Методику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области", утвержденную указанным постановлением, изложить в новой редакции согласно приложению к настоящему постановлению.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государственного учреждения "Ревизионная комиссия по Мангистауской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Председателя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А.Турганбаев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"19"сентября 2025 года № 1-06-74/10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"20" марта 2018 года №02-02/2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методика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(далее – Методика) разработана в соответствии с пунктом 5 статьи 33 Закона Республики Казахстан "О государственной службе Республики Казахстан" (далее – Закон), Типовой методикой оценки деятельности административных государственных служащих корпуса "Б",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"О некоторых вопросах оценки деятельности административных государственных служащих" и определяет порядок оценки деятельности административных государственных служащих корпуса "Б" государственного учреждения "Ревизионная комиссия по Мангистауской области" (далее – Ревизионная комиссия).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3)руководитель структурного подразделения/государственного органа – административный государственный служащий корпуса "Б" категорий D-1, D-3 (руководитель структурного подразделения);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4)оценивающее лицо – непосредственный руководитель и/или руководитель структурного подразделения/государственного органа;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5)оцениваемое лицо – лицо, в отношении которого проводится оценка;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7)оцениваемый период – квартал, за который оцениваются результаты работы государственного служащего.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Ревизионной комиссии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председателя Ревизионной комиссии проводится председателем Мангистауского областного маслихата.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Ревизионной комиссии лица, находящиеся в его прямом подчинении, могут быть оценены руководителем аппарата Ревизионной комиссии.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Ревизионной комиссии за отчетные кварталы календарного года в информационной системе.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либо в случае ее отсутствия – структурным подразделением (лицом), на которое возложено исполнение обязанностей службы управления персоналом (кадровой службой) (далее – служба управления персоналом), в том числе посредством информационной системы.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45"/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 корпуса "Б" Ревизионной комиссии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Ревизионной комиссии категорий D-1, D-3 (руководитель структурного подразделения) осуществляется непосредственным руководителем по форме, согласно приложению 1 к настоящей Методике.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Ревизионной комиссии категории D-3 (за исключением руководителя структурного подразделения) осуществляется непосредственным руководителем по форме, согласно приложению 2 к настоящей Методике.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Ревизионной комиссии осуществляется руководителем структурного подразделения/государственного органа по форме согласно приложению 2 к настоящей Методике.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bookmarkEnd w:id="52"/>
    <w:bookmarkStart w:name="z6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Ревизионная комиссия проводит калибровочные сессии в порядке, предусмотренном в пункте 10 настоящей Методики.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Ревизионной комиссии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и утверждение состава калибровочной сессии для членов Ревизионной комиссии и председателя Ревизионной комиссии осуществляется на основании решения Мангистауского областного маслихата.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либо лицо, на которое возложено исполнение обязанностей службы управления персоналом.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государственных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корпуса 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7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  (оцениваемый период)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оценивающего служащего с указанием государственного органа)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умение мотивировать команду посредствам личного примера, эффективной коммуникации и создания позитивного командного климата;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83"/>
    <w:bookmarkStart w:name="z9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*оценка 0 баллов выставляется в случае полного неисполнения служащим параметра оценки.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9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Ревизионной комиссии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0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оцениваемого лица с указанием государственного органа)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__________________________________________________________________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(оцениваемый период)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 _________________________________________________________________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(Ф.И.О., должность оценивающего служащего с указанием государственного органа)</w:t>
      </w:r>
    </w:p>
    <w:bookmarkEnd w:id="96"/>
    <w:bookmarkStart w:name="z11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_________________________________________________________________</w:t>
      </w:r>
    </w:p>
    <w:bookmarkEnd w:id="97"/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Ревизионной комиссии (далее – оценка) предлагаем Вам оценить своих коллег по 5-балльной шкале.</w:t>
      </w:r>
    </w:p>
    <w:bookmarkEnd w:id="98"/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Оценки необходимо выставлять объективно, без личных симпатий/антипатий.</w:t>
      </w:r>
    </w:p>
    <w:bookmarkEnd w:id="99"/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Анкету необходимо заполнить сразу же от начала до конца, не отвлекаясь.</w:t>
      </w:r>
    </w:p>
    <w:bookmarkEnd w:id="100"/>
    <w:bookmarkStart w:name="z12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Так, Вы сможете сэкономить время и повысить достоверность результатов.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Примечание: для расчета средней итоговой оценки необходимо сумму выставленных оценок разделить на количество оцениваемых параметров.</w:t>
      </w:r>
    </w:p>
    <w:bookmarkEnd w:id="102"/>
    <w:bookmarkStart w:name="z12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* оценка 0 баллов выставляется в случае полного неисполнения служащим параметра оценки</w:t>
      </w:r>
    </w:p>
    <w:bookmarkEnd w:id="103"/>
    <w:bookmarkStart w:name="z12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bookmarkEnd w:id="104"/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служащему выставляется исходя из средней итоговой оценки.</w:t>
      </w:r>
    </w:p>
    <w:bookmarkEnd w:id="105"/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Подпись____________________________</w:t>
      </w:r>
    </w:p>
    <w:bookmarkEnd w:id="106"/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(удостоверенная с помощью электронной цифровой подписи)</w:t>
      </w:r>
    </w:p>
    <w:bookmarkEnd w:id="107"/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bookmarkEnd w:id="10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