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fad0" w14:textId="7e2f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27 августа 2021 года № 5/63 "Об определении перечня социально значимых сообщений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2025 года № 21/256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27 августа 2021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5/63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Мангистауской области" (зарегистрировано в Реестре государственной регистрации нормативных правовых актов под № 24346)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Мангистауской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Жанаозен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Тущыкудык – Шебир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Форт-Шевченко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"Актау – Баскудык –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"Актау – Баскудык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Батыр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Кызылтобе 2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Акшукыр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Сайын-Шапагатов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"Актау – Баянды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Бейнеу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Жетыбай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Курык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Шетпе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 – Жанаозен – Куланды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"Актау – Кызылтобе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 "Актау – Атамекен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Мунайшы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Оймаша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Таушык – Актау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