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632e6" w14:textId="42632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Мангистауского областного маслихата от 13 декабря 2024 года № 17/177 "Об областном бюджете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28 февраля 2025 года № 19/216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Мангистауский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Мангистауского областного маслихата от 13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17/177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2025-2027 годы"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546 120 782,9 тысячи тенге, в том числе по: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241 006 578,4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40 145 152,5 тысячи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60 000,0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264 909 052,0 тысячи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573 739 769,7 тысяч тенге;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9 160 317,5 тысяч тенге, в том числе: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12 334 544,0 тысяч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3 174 226,5 тысяч тенге;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3 687 184,0 тысяч тенге, в том числе: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3 687 184,0 тысяч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-40 466 488,3 тысяч тенге;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40 466 488,3 тысяч тенге.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11 334 544,0 тысяч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3 011 688,0 тысяч тенге;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32 143 632,3 тысячи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Установить на 2025 год нормативы распределения доходов в бюджеты городов и районов в следующих размерах: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сектора: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100 процентов;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– 100 процентов;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– 100 процентов;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100 процентов;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– 100 процентов;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Актау – 51,4 процентов;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Жанаозен – 50 процентов;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доходов, облагаемых у источника выплаты: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37,7 процентов;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– 0 процентов;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– 7,5 процентов;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39 процентов;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– 17,1 процентов;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Актау – 2,2 процентов;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Жанаозен – 18 процентов;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подоходный налог с доходов, необлагаемых у источника выплаты: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100 процентов;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– 100 процентов;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– 100 процентов;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100 процентов;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– 100 процентов;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Актау – 5 процентов;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Жанаозен – 38 процентов;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подоходный налог с доходов иностранных граждан, не облагаемых у источника выплаты: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100 процентов;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– 0 процентов;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– 0 процентов;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0 процентов;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– 0 процентов;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Актау – 0 процентов;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Жанаозен – 42 процентов;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Социальный налог: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37,8 процентов;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– 0 процентов;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– 7,4 процентов;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39 процентов;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– 17,2 процентов;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Актау – 2,3 процентов;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Жанаозен – 17,9 процентов.";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Предоставить с 1 января 2025 года право на установление за счет средств местного бюджета стимулирующей надбавки к должностным окладам управленческого персонала блока A и основного персонала блока B (за исключением главного бухгалтера, теолога, заместителей руководителя по административно-хозяйственным вопросам) сотрудников государственных организаций, занимающихся вопросами молодежной политики в молодежных ресурсных центрах и центрах общественного развития в размере 25 процентов.";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Предусмотреть в областном бюджете на 2025 год объемы целевых трансфертов из областного бюджета в бюджет городов и районов в сумме 5 434 202,0 тысячи тенге, в том числе: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88 107,0 тысяч тенге;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3 301 176,0 тысяч тенге;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– 445 500,0 тысяч тенге;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Актау –1 599 419,0 тысяч тенге.";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Предусмотреть в областном бюджете на 2025 год объемы трансфертов из районных бюджетов на компенсацию потерь областного бюджета в сумме 3 231 080,0 тысяч тенге, в том числе, из: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Каракиянского района – 3 126 080,0 тысяч тенге;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Мангистауского района – 50 000,0 тысяч тенге;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Тупкараганского района – 55 000,0 тысяч тенге.".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Мангистауского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Ж.Матаев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"Управление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С. Б. Нарешова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"28" февраля 2025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"28" февраля 2025 года № 19/216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"13" декабря 2024 года № 17/177</w:t>
            </w:r>
          </w:p>
        </w:tc>
      </w:tr>
    </w:tbl>
    <w:bookmarkStart w:name="z87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2025 год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546 120 782,9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ПОСТУПЛЕHИЯ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241 006 578,4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143 437 347,0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17 079 425,0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126 357 922,0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93 676 911,4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93 676 911,4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3 892 320,0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3 239 914,0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652 406,0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HЕHАЛОГОВЫЕ ПОСТУПЛЕHИЯ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40 145 152,5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2 214 758,0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1 853 758,0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33 557 641,0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33 557 641,0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4 372 695,5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4 372 695,5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264 909 052,0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15 903 413,0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15 903 413,0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249 005 639,0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249 005 639,0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573 739 769,7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10 666 052,6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8 449 928,1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7 779 623,1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6 019 271,0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1 340 623,1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400 582,0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209 325,0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209 325,0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512 677,0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410 246,0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522 258,0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522 258,0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485 979,0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1 181 189,5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959 532,5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959 532,5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14 922 070,0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990 793,0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990 793,0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972 559,0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13 931 277,0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3 212 581,0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2 289 344,0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923 237,0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10 602 152,0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10 602 152,0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защиты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29 255 814,2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29 255 814,2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28 916 180,2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15 139 554,2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13 772 694,0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339 634,0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339 634,0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294 096 645,4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47 024 410,0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47 024 410,0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24 379 463,0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1 749 683,0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20 895 264,0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211 574 936,4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168 739 322,0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4 167 431,0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1 741 716,0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5 305 815,0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111 475 324,0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561 221,0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35 362 334,0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10 125 481,0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10 801 692,0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10 618 208,0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32 033 922,4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31 916 001,4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19 240 382,0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1 357 219,0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1 357 219,0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17 811 269,0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17 811 269,0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1 752 424,0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1 567 905,0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1 567 905,0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14 305 868,0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14 305 868,0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1 274 386,0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3 085 650,0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1 059 944,0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1 432 465,0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342 024,0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2 446 689,0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4 481 118,0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26 687 065,7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7 182 317,0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1 578 511,0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908 185,0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482 801,0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5 603 806,0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5 603 806,0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3 269 014,0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3 269 014,0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3 269 014,0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315 120,0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315 120,0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315 120,0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15 835 354,7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15 835 354,7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303 812,0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1 799 000,0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 объектов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13 234 805,7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33 371 342,0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6 435 848,0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5 212 495,0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612 746,0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1 843 114,0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251 234,0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1 770 532,0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726 664,0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338 728,0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884 625,0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884 625,0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22 586 181,0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22 586 181,0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22 485 461,0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4 349 313,0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4 318 498,0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349 364,0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3 391 270,0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25 254 209,0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25 084 067,0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25 078 487,2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636 124,0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2 460 319,0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3 271 113,2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10 142 048,0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3 565 156,0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4 253 097,0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25 577 187,0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9 468 001,0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9 460 001,0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5 105 106,0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1 873 079,0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2 481 816,0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10 373 458,0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10 037 255,0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193 895,0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296 756,0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7 320 149,0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2 226 455,0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336 203,0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336 203,0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2 754 383,0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1 088 173,0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1 088 173,0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900 478,0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831 284,0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765 732,0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317 154,0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417 778,0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1 660 943,0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853 924,0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затрат субъектов предпринимател ьства при строительстве, реконструкции объектов туристской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части затрат субъектов предпринимательства на содержание санитарно-гигиенических узлов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807 019,0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807 019,0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357 576,0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332 134,0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540 632,0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411 503,0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422 194,0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 и архивного дела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23 697 435,0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18 483 313,0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18 483 313,0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16 815 004,0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радиационной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1 668 309,0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5 214 122,0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5 214 122,0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5 214 122,0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11 215 595,5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6 799 108,0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6 799 108,0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478 122,0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1 012 610,0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 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739 782,0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2 383 777,0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840 440,0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ветеринарной безопасности на территории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581 267,0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581 267,0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581 267,0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521 386,0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рыбного хозяйства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521 386,0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рыбного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298 844,0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3 078 649,5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3 078 649,5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680 824,5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613 722,0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376 008,0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1 270 848,0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Регулирование земельных отношений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1 785 650,0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1 785 650,0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1 708 934,0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379 782,0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848 904,0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53 802 729,1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41 681 579,0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41 681 579,0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33 205 035,0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782 132,0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7 694 412,0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12 121 150,1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12 121 150,1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140 819,1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6 144 439,0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2 819 807,0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2 953 843,0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16 151 751,0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1 504 147,0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1 504 147,0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14 647 604,0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226 724,0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226 724,0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291 781,0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торговли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291 493,0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618 326,0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500 829,0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1 196 454,0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1 196 454,0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1 414 319,0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1 414 319,0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2 179 986,0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2 179 986,0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2 179 986,0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2 175 764,0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5 076 237,2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5 076 237,2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5 076 237,2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4 055 317,0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636 895,1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157 501,1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9 160 317,5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12 334 544,0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11 334 544,0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1 934 544,0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1 934 544,0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1 934 544,0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3 174 226,5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3 174 226,5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3 172 578,0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3 687 184,0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3 687 184,0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3 687 184,0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3 687 184,0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3 267 184,0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3 267 184,0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-40 466 488,3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40 466 488,3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11 334 544,0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11 334 544,0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11 334 544,0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3 011 688,0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3 011 688,0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3 011 688,0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3 010 039,5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32 143 632,3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32 143 632,3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32 143 632,3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