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cb73" w14:textId="f78c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7 октября 2020 года №166 "Об утверждении Государственного списка памятников истории и культуры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декабря 2025 года №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Акимат Мангистауской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Мангистауской области от 7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№166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списка памятников истории и культуры местного значения" (зарегистрировано в Реестре государственной регистрации нормативных правовых актов за №4310), следующее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списке памятников истории и культуры местного значения Мангистауской области,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 строки с порядковыми номерами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 порядковыми номерами </w:t>
      </w:r>
      <w:r>
        <w:rPr>
          <w:rFonts w:ascii="Times New Roman"/>
          <w:b w:val="false"/>
          <w:i w:val="false"/>
          <w:color w:val="000000"/>
          <w:sz w:val="28"/>
        </w:rPr>
        <w:t>138-1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394-6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570-2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Торемурат батыра, ХX 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сакральный объект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 к юго-западу от села Бейнеу, в 3 километрах к востоку от горы Куйкен на западном уступе Устюрта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Куйеу там, ХVI-XVII века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сакральный объект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километров к северо-западу от села Сенек, на западной гряде у некрополя Шопан-ата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Темир баба, ХIII-ХX века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и комплекс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85-90 километров к югу от города Жанаозен, в 27 километрах к юго-востоку от зоны отдыха Кендерли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Шолы ана, ХIX век (15 объект)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и комплекс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километров к северу от села Кызылсай.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Некрополь Кыдырша ата, XIX-XX 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и комплекс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километров к юго-востоку от села Толеп, на невысокой гряде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Некрополь Каракыз, ХIX-ХХ века (23 объект)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и комплекс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километров к северу от села Беки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Мавзолей Кудайберген, ХХ 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градостроительство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километров к северо-востоку от села Шетпе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Мавзолей Кармыс батыр, ХХ век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сакральный объект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километров к востоку от села Сайотес, на территории некрополя Кыземшек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394-6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Некрополь Улек, XV-ХX век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и комплекс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километров к северо-востоку от села Акшымырау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"Песчаный", 1956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архитектура и градостроительство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километров к западу от села Курык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570-1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Некрополь Казбайыр-2, ХIV-XVII века (8 объект)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ансамбль и комплекс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километров к северо-западу от села Таучик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570-2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"Кызылозен", середина ХХ 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 и градостроительство"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восточном склоне села Кызылозен.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культуры, развития языков и архивного дела Мангистауской области"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курирущего заместителя акима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