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ca359" w14:textId="30ca3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Мангистауской области на 2026 год</w:t>
      </w:r>
    </w:p>
    <w:p>
      <w:pPr>
        <w:spacing w:after="0"/>
        <w:ind w:left="0"/>
        <w:jc w:val="both"/>
      </w:pPr>
      <w:r>
        <w:rPr>
          <w:rFonts w:ascii="Times New Roman"/>
          <w:b w:val="false"/>
          <w:i w:val="false"/>
          <w:color w:val="000000"/>
          <w:sz w:val="28"/>
        </w:rPr>
        <w:t>Постановление акимата Мангистауской области от 25 декабря 2025 года № 280</w:t>
      </w:r>
    </w:p>
    <w:p>
      <w:pPr>
        <w:spacing w:after="0"/>
        <w:ind w:left="0"/>
        <w:jc w:val="both"/>
      </w:pPr>
      <w:bookmarkStart w:name="z2" w:id="0"/>
      <w:r>
        <w:rPr>
          <w:rFonts w:ascii="Times New Roman"/>
          <w:b w:val="false"/>
          <w:i w:val="false"/>
          <w:color w:val="000000"/>
          <w:sz w:val="28"/>
        </w:rPr>
        <w:t xml:space="preserve">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17 октября 2023 года № 446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государственном Реестре нормативных правовых актов за № 33564) акимат Мангистауской области ПОСТАНОВЛЯЕТ:</w:t>
      </w:r>
    </w:p>
    <w:bookmarkEnd w:id="0"/>
    <w:bookmarkStart w:name="z3" w:id="1"/>
    <w:p>
      <w:pPr>
        <w:spacing w:after="0"/>
        <w:ind w:left="0"/>
        <w:jc w:val="both"/>
      </w:pPr>
      <w:r>
        <w:rPr>
          <w:rFonts w:ascii="Times New Roman"/>
          <w:b w:val="false"/>
          <w:i w:val="false"/>
          <w:color w:val="000000"/>
          <w:sz w:val="28"/>
        </w:rPr>
        <w:t xml:space="preserve">
      1. Утвердить квоту рабочих мест для трудоустройства лиц, состоящих на учете службы пробации по Мангистауской области на 2026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4" w:id="2"/>
    <w:p>
      <w:pPr>
        <w:spacing w:after="0"/>
        <w:ind w:left="0"/>
        <w:jc w:val="both"/>
      </w:pPr>
      <w:r>
        <w:rPr>
          <w:rFonts w:ascii="Times New Roman"/>
          <w:b w:val="false"/>
          <w:i w:val="false"/>
          <w:color w:val="000000"/>
          <w:sz w:val="28"/>
        </w:rPr>
        <w:t xml:space="preserve">
      2. Утвердить квоту рабочих мест для трудоустройства лиц, освобожденных из мест лишения свободы по Мангистауской области на 2026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5" w:id="3"/>
    <w:p>
      <w:pPr>
        <w:spacing w:after="0"/>
        <w:ind w:left="0"/>
        <w:jc w:val="both"/>
      </w:pPr>
      <w:r>
        <w:rPr>
          <w:rFonts w:ascii="Times New Roman"/>
          <w:b w:val="false"/>
          <w:i w:val="false"/>
          <w:color w:val="000000"/>
          <w:sz w:val="28"/>
        </w:rPr>
        <w:t xml:space="preserve">
      3. Утвердить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Мангистауской области на 2026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6" w:id="4"/>
    <w:p>
      <w:pPr>
        <w:spacing w:after="0"/>
        <w:ind w:left="0"/>
        <w:jc w:val="both"/>
      </w:pPr>
      <w:r>
        <w:rPr>
          <w:rFonts w:ascii="Times New Roman"/>
          <w:b w:val="false"/>
          <w:i w:val="false"/>
          <w:color w:val="000000"/>
          <w:sz w:val="28"/>
        </w:rPr>
        <w:t>
      4. Государственному учреждению "Управление координации занятости и социальных программ Мангистауской области" в установленном законодательством Республики Казахстан порядке обеспечить:</w:t>
      </w:r>
    </w:p>
    <w:bookmarkEnd w:id="4"/>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опубликования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интернет-ресурсе Мангистауской областного акимата после его официального опубликования.</w:t>
      </w:r>
    </w:p>
    <w:bookmarkStart w:name="z7"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курирующего заместителя акима области.</w:t>
      </w:r>
    </w:p>
    <w:bookmarkEnd w:id="5"/>
    <w:bookmarkStart w:name="z8" w:id="6"/>
    <w:p>
      <w:pPr>
        <w:spacing w:after="0"/>
        <w:ind w:left="0"/>
        <w:jc w:val="both"/>
      </w:pPr>
      <w:r>
        <w:rPr>
          <w:rFonts w:ascii="Times New Roman"/>
          <w:b w:val="false"/>
          <w:i w:val="false"/>
          <w:color w:val="000000"/>
          <w:sz w:val="28"/>
        </w:rPr>
        <w:t>
      6. Настоящее постановление вводится в действие со дня первого официального опубликования и распространяется на правоотношения, возникшие с 1 января 2026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Мангистауской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акимата Мангистауской области </w:t>
            </w:r>
            <w:r>
              <w:br/>
            </w:r>
            <w:r>
              <w:rPr>
                <w:rFonts w:ascii="Times New Roman"/>
                <w:b w:val="false"/>
                <w:i w:val="false"/>
                <w:color w:val="000000"/>
                <w:sz w:val="20"/>
              </w:rPr>
              <w:t>от "25" декабря 2025 года № 280</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Мангистауской области на 2026 год</w:t>
      </w:r>
    </w:p>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постановлением акимата Мангистауской области от 19.05.2026 </w:t>
      </w:r>
      <w:r>
        <w:rPr>
          <w:rFonts w:ascii="Times New Roman"/>
          <w:b w:val="false"/>
          <w:i w:val="false"/>
          <w:color w:val="ff0000"/>
          <w:sz w:val="28"/>
        </w:rPr>
        <w:t>№ 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постановлением акимата Мангистауской области от 19.05.2026 </w:t>
            </w:r>
            <w:r>
              <w:rPr>
                <w:rFonts w:ascii="Times New Roman"/>
                <w:b w:val="false"/>
                <w:i w:val="false"/>
                <w:color w:val="ff0000"/>
                <w:sz w:val="20"/>
              </w:rPr>
              <w:t>№ 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постановлением акимата Мангистауской области от 19.05.2026 </w:t>
            </w:r>
            <w:r>
              <w:rPr>
                <w:rFonts w:ascii="Times New Roman"/>
                <w:b w:val="false"/>
                <w:i w:val="false"/>
                <w:color w:val="ff0000"/>
                <w:sz w:val="20"/>
              </w:rPr>
              <w:t>№ 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"СК А-Строй Монтаж"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"СМК-Атамекен"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"Амре"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Строй Инвест"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"Альянс Ойл Сервис Ltd"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постановлением акимата Мангистауской области от 19.05.2026 </w:t>
            </w:r>
            <w:r>
              <w:rPr>
                <w:rFonts w:ascii="Times New Roman"/>
                <w:b w:val="false"/>
                <w:i w:val="false"/>
                <w:color w:val="ff0000"/>
                <w:sz w:val="20"/>
              </w:rPr>
              <w:t>№ 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постановлением акимата Мангистауской области от 19.05.2026 </w:t>
            </w:r>
            <w:r>
              <w:rPr>
                <w:rFonts w:ascii="Times New Roman"/>
                <w:b w:val="false"/>
                <w:i w:val="false"/>
                <w:color w:val="ff0000"/>
                <w:sz w:val="20"/>
              </w:rPr>
              <w:t>№ 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"КИС-АКТАУ"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"WESTECOPLAST"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"КАРЬЕРТАУ"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постановлением акимата Мангистауской области от 19.05.2026 </w:t>
            </w:r>
            <w:r>
              <w:rPr>
                <w:rFonts w:ascii="Times New Roman"/>
                <w:b w:val="false"/>
                <w:i w:val="false"/>
                <w:color w:val="ff0000"/>
                <w:sz w:val="20"/>
              </w:rPr>
              <w:t>№ 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"Анвар" в городе Актау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"Zaman Group Company"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"Caspian Coast"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"Zelmar Stroy"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"Альянс LTD"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"Оңдасын 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Жанаозен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"ОЗЕНИНВЕСТ" акимата города Жанаозен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"Өзен жылу" акимата города Жанаозен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"ТрубРемЦентр"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"Су өндіру және тасымалдау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"Жанарыс"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"Жанаозенская многопрофильная городская больница" управления здравоохранения Мангистауской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"Бұрғылау"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"Бейнеу Мәдениет" акимата Бейнеуского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"Шагырлы-Шомышты"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"Акиматсервис" акимата Бейнеуского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"Бейнеуээнергосервис" акимата Бейнеуского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"Промстроймонтаж-Xxi"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"Тұрмыс-Сервис" Каракиянского районного отдела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"Хадид"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"S&amp;S Service"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"Қарақұдықмұнай"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"КАСПИЙ ЦЕМЕНТ"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"Кен-Сары"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"LPG TRADE" (ЛПГ ТРЭЙД)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Мунайлинский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"АКТАУКАМАЗСЕРВИС"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"МҰНАЙЛЫ-ҚЫЗМЕТ"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"Маңғыстау энерго"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"Таза-Мұнайлы" Мунайлинского районного отдела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"Мангистау Жылу" акимата Мунайлинского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"Түпқараған Су Жүйесі" Акимата Тупкараганского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"коммуналдық қызмет" при акимате тупкараганского района на праве хозяйственного 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"КСОЙ"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"Таза Түпқараған"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постановлением акимата Мангистауской области от 19.05.2026 </w:t>
            </w:r>
            <w:r>
              <w:rPr>
                <w:rFonts w:ascii="Times New Roman"/>
                <w:b w:val="false"/>
                <w:i w:val="false"/>
                <w:color w:val="ff0000"/>
                <w:sz w:val="20"/>
              </w:rPr>
              <w:t>№ 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постановлением акимата Мангистауской области от 19.05.2026 </w:t>
            </w:r>
            <w:r>
              <w:rPr>
                <w:rFonts w:ascii="Times New Roman"/>
                <w:b w:val="false"/>
                <w:i w:val="false"/>
                <w:color w:val="ff0000"/>
                <w:sz w:val="20"/>
              </w:rPr>
              <w:t>№ 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Мангистауской области </w:t>
            </w:r>
            <w:r>
              <w:br/>
            </w:r>
            <w:r>
              <w:rPr>
                <w:rFonts w:ascii="Times New Roman"/>
                <w:b w:val="false"/>
                <w:i w:val="false"/>
                <w:color w:val="000000"/>
                <w:sz w:val="20"/>
              </w:rPr>
              <w:t>от "25" декабря 2025 года № 280</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Мангистауской области на 2026 год</w:t>
      </w:r>
    </w:p>
    <w:p>
      <w:pPr>
        <w:spacing w:after="0"/>
        <w:ind w:left="0"/>
        <w:jc w:val="both"/>
      </w:pPr>
      <w:r>
        <w:rPr>
          <w:rFonts w:ascii="Times New Roman"/>
          <w:b w:val="false"/>
          <w:i w:val="false"/>
          <w:color w:val="ff0000"/>
          <w:sz w:val="28"/>
        </w:rPr>
        <w:t xml:space="preserve">
      Сноска. Приложение 2 с изменениями, внесенными постановлением акимата Мангистауской области от 19.05.2026 </w:t>
      </w:r>
      <w:r>
        <w:rPr>
          <w:rFonts w:ascii="Times New Roman"/>
          <w:b w:val="false"/>
          <w:i w:val="false"/>
          <w:color w:val="ff0000"/>
          <w:sz w:val="28"/>
        </w:rPr>
        <w:t>№ 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постановлением акимата Мангистауской области от 19.05.2026 </w:t>
            </w:r>
            <w:r>
              <w:rPr>
                <w:rFonts w:ascii="Times New Roman"/>
                <w:b w:val="false"/>
                <w:i w:val="false"/>
                <w:color w:val="ff0000"/>
                <w:sz w:val="20"/>
              </w:rPr>
              <w:t>№ 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постановлением акимата Мангистауской области от 19.05.2026 </w:t>
            </w:r>
            <w:r>
              <w:rPr>
                <w:rFonts w:ascii="Times New Roman"/>
                <w:b w:val="false"/>
                <w:i w:val="false"/>
                <w:color w:val="ff0000"/>
                <w:sz w:val="20"/>
              </w:rPr>
              <w:t>№ 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"СК А-Строй Монтаж"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"СМК-Атамекен"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"Амре"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"Компания Строй Инвест"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"Альянс Ойл Сервис Ltd"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постановлением акимата Мангистауской области от 19.05.2026 </w:t>
            </w:r>
            <w:r>
              <w:rPr>
                <w:rFonts w:ascii="Times New Roman"/>
                <w:b w:val="false"/>
                <w:i w:val="false"/>
                <w:color w:val="ff0000"/>
                <w:sz w:val="20"/>
              </w:rPr>
              <w:t>№ 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постановлением акимата Мангистауской области от 19.05.2026 </w:t>
            </w:r>
            <w:r>
              <w:rPr>
                <w:rFonts w:ascii="Times New Roman"/>
                <w:b w:val="false"/>
                <w:i w:val="false"/>
                <w:color w:val="ff0000"/>
                <w:sz w:val="20"/>
              </w:rPr>
              <w:t>№ 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"КИС-АКТАУ"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"WESTECOPLAST"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"КАРЬЕРТАУ"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постановлением акимата Мангистауской области от 19.05.2026 </w:t>
            </w:r>
            <w:r>
              <w:rPr>
                <w:rFonts w:ascii="Times New Roman"/>
                <w:b w:val="false"/>
                <w:i w:val="false"/>
                <w:color w:val="ff0000"/>
                <w:sz w:val="20"/>
              </w:rPr>
              <w:t>№ 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"Анвар" в городе Актау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"Zaman Group Company"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"Caspian Coast"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"Zelmar Stroy"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"Альянс LTD"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"Оңдасын Строй"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Жанаозен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"ОЗЕНИНВЕСТ" акимата города Жанаозен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"Өзен жылу" акимата города Жанаозен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"ТрубРемЦентр"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"Су өндіру және тасымалдау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Товарищество с ограниченной ответственностью "Жанарыс"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"Жанаозенская многопрофильная городская больница" управления здравоохранения Мангистауской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"Бұрғылау"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"Бейнеу Мәдениет" акимата Бейнеуского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Филиал "Шағырлы-Шөмішті"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"Акиматсервис" акимата Бейнеуского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"Бейнеуээнергосервис" акимата Бейнеуского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"Тұрмыс-Сервис" Каракиянского районного отдела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"Хадид"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"S&amp;S Service"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"Қарақұдықмұнай"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"КАСПИЙ ЦЕМЕНТ"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"Кен-Сары"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Мунайлинский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"АКТАУКАМАЗСЕРВИС"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"МҰНАЙЛЫ-ҚЫЗМЕТ"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"Маңғыстау энерго"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"Таза-Мұнайлы" Мунайлинского районного отдела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"Мангистау жылу" акимата Мунайлинского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"Түпқараған су жүйесі" акимата Тупкараганского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"Коммуналдық қызмет" при акимате Тупкараганского района на праве хозяйственного 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"Таза Түпқараған"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 постановлением акимата Мангистауской области от 19.05.2026 </w:t>
            </w:r>
            <w:r>
              <w:rPr>
                <w:rFonts w:ascii="Times New Roman"/>
                <w:b w:val="false"/>
                <w:i w:val="false"/>
                <w:color w:val="ff0000"/>
                <w:sz w:val="20"/>
              </w:rPr>
              <w:t>№ 76</w:t>
            </w:r>
            <w:r>
              <w:rPr>
                <w:rFonts w:ascii="Times New Roman"/>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w:t>
            </w:r>
            <w:r>
              <w:br/>
            </w:r>
            <w:r>
              <w:rPr>
                <w:rFonts w:ascii="Times New Roman"/>
                <w:b w:val="false"/>
                <w:i w:val="false"/>
                <w:color w:val="000000"/>
                <w:sz w:val="20"/>
              </w:rPr>
              <w:t xml:space="preserve">акимата Мангистауской области </w:t>
            </w:r>
            <w:r>
              <w:br/>
            </w:r>
            <w:r>
              <w:rPr>
                <w:rFonts w:ascii="Times New Roman"/>
                <w:b w:val="false"/>
                <w:i w:val="false"/>
                <w:color w:val="000000"/>
                <w:sz w:val="20"/>
              </w:rPr>
              <w:t>от "25" декабря 2025 года № 280</w:t>
            </w:r>
          </w:p>
        </w:tc>
      </w:tr>
    </w:tbl>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Мангистауской области на 2026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Актау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на праве оперативного управления "Детская школа искусств имени Абыла Таракулы" отдела образования по городу актау управления образования мангистауской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Производственная фирма "Магаш"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"Клуб Бокса Мангистау"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"MAGA-BREAD"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Жанаозен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"Өзен жылу" акимата города Жанаозен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школа имени Жумагали Калдыгараева" отдела образования по Бейнеускому району управления образования Мангистауской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школа Сам" отдела образования по Бейнеускому району управления образования Мангистауской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школа Aтамекен" отдела образования по Бейнеускому району управления образования Мангистауской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школа Куйкен" отдела образования по Бейнеускому району управления образования Мангистауской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школа Бейнеу" отдела образования по Бейнеускому району управления образования Мангистауской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"Общеобразовательная школа Манашы" отдела образования по Бейнеускому району управления образования Мангистауской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"Бейнеуский гуманитарный колледж" управление образования Мангистауской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"Бейнеусусервис" акимата Бейнеуского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"Бейнеуский политехнический колледж" управления образования Мангистауской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Каракиянский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"Каракиянская центральная районная больница" управления здравоохранения Мангистауской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 1 Общеобразовательная школа" отдела образования по Мангистауского району управления образования Мангистауской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Мунайлинский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"районный центральный дом культуры имени Фаризы Онгарсыновой" Мунайлинского районного отдела культуры,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Тупкараганский район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"Школа-гимназия имени Сайын Шапагатов" отдела образования Тупкараганского района управления образования Мангистауской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Коммунальное государственное учреждение "Школа-лицей Ақшұқыр" отдела образования Тупкараганского района управления образования Мангистауской области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