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b997" w14:textId="167b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23 апреля 2020 года № 70 "Об установлении размеров дивидендов (доходов) акционерных обществ и товариществ с ограниченной ответственностью, находящихся в областной коммунальной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декабря 2025 года № 276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23 апреля 2020 года № 70 "Об установлении размеров дивидендов (доходов) акционерных обществ и товариществ с ограниченной ответственностью, находящихся в областной коммунальной собственности" (зарегистрировано в Реестре государственной регистрации нормативных правовых актов под № 4201)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размер дивидендов (доходов) акционерных обществ и товариществ с ограниченной ответственностью со 100 (сто) процентным государственным пакетом акций (доля участия в уставном капитале), находящихся в областной коммунальной собственности, в размере не менее 70 (семьдесят) процентов от суммы чистого дохода, отраженного в консолидированной годовой финансовой отчетности, а в случае отсутствия дочерней организаций (дочерних организаций), в неконсолидированной годовой финансовой отчетности, за исключением товарищества с ограниченной ответственностью "Мангистауский атомный энергетический комбинат" и оставить выплату дивидендов акционерного общества "Международный аэропорт Актау" в соответствии с договором доверительного управления государственным пакетом акций.";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"(Нсанбаева Т.М)" исключить;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курирующего заместителя акима Мангистауской области.".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финансов Мангистауской области" в установленном законодательством Республики Казахстан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необходимых мер, вытекающих из настоящего постановления.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