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41f5" w14:textId="c464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24 сентября 2024 года № 195 "Об утверждении границ охранных зон, зон регулирования застройки и зон охраняемого природного ландшафта памятников истории и культуры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июля 2025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границ охранных зон, зон регулирования застройки и зон охраняемого природного ландшафта памятников истории и культуры по Мангистауской области" (зарегистрировано в Реестре государственной регистрации нормативных правовых актов под № 202819)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2, 3,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2025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культуры, расположенного в Каракиянском районе Мангистауской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памятника истории 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 памятника  истории и 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 зоны,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 зоны  регули рования застройки,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 зоны  охраня емого  природного ландшафта, 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Огланды,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местности Огланды, расположенной в 95 километрах к северо-востоку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Огланды, ХVIII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 ительство 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95 километрах на северо-восток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Шопан ата и некрополь (1661 единиц), Х-ХIХ века: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Сенек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Огланды, X-XIX века"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 ландшафта памятника истории и культуры "Подземная мечеть Бекет-ата в местности Огланды, ХVIII век"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 ландшафта памятника истории и культуры "Подземная мечеть Шопан ата и некрополь" Х-ХIХ века"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2025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 и зон регулирования застройки и зон охраняемого природного ландшафта памятников истории и культуры, расположенных в Мангистауском районе Мангистауской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 памятника  истории и 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 памятника истории и культуры, 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 зоны  охраняе мого 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Кулбарак,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юго-востоку от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17 119,49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19 499,07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Кунан, XV-XX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22 867,05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25 328,85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Мынкиси, XVII-XX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села Акшымырау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16 064,80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18 611,42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21 085,12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Тобыкты,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к северо-востоку от населенного пункта Тиген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371,48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596,13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749,32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Ушкоз-Мейрам, XIV-XХ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12 486,88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14 993,15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17 391,66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Бекбаулы ата, XVI-XVII века и XVIII–XIX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северо-западу от села Жынгылды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19 610,40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22 250,43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24 771,77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Акжигит,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северо-востоку от села Шайыр сельского округа Шайыр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Каракиси, XVIII век–I половина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Отес, XIV-XVI века и XVIII-XX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окраине села Сайотес сельского округа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Шилкоз-Мейрам,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 - погребальный комплекс Алтынказган, III-IV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к востоку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Кызылкала, урочище Акмыш, X-XVII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Шақпақ ата и некрополь (57 единиц), IХ-Х века и XIV-XIX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на северо-запад от села Таушық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Қараман ата и некрополь (470 единиц), ХIII-ХIХ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юго-западу от села Шетпе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Ешкикырган,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северо-востоку от села Сайотес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Кулбарак, XVIII-XIX века"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Кунан, XV-XX века"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Мынкиси, XVII-XX века"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"Подземная мечеть Бекет-ата в местности Тобыкты, XVIII-XIX века"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Ушкоз-Мейрам, XIV-XХ века"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 Зона охраняемого природного ландшафта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Бекбаулы ата, XVI-XVII века и XVIII–XIX века"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Охранная зона Зона регулирования застройки 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Охранная зона Зона регулирования застройки Зона охраняемого природного ландшафта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"Мавзолей Акжигит, XVIII-XIX века"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Каракиси, XVIII век–I половина ХХ века"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Отес, XIV-XVI века и XVIII-XX века"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Шилкоз-Мейрам, XVI-XX века"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"Культово-погребальный комплекс Алтынказган, III-IV века"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"Городище Кызылкала, урочище Акмыш, X-XVII века"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"Подземная мечеть Шақпақ ата и некрополь" IХ-Х века и XIV-XIX века"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"Подземная мечеть Қараман ата и некрополь: ХIII-ХIХ века"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Ешкикырган, XVI-XX века"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2025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 и зон охраняемого природного ландшафта памятников истории и культуры, расположенных  в Мунайлинском районе Мангистауской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Бердибек, XVIII век-I половина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к северо-востоку от города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36 695,79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39 435,99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41 792,78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Нурмаганбет, начало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Бегеш, XII-XIX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Жамбауыл,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Катем (Хатам-ишан),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село Баянды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 га</w:t>
            </w:r>
          </w:p>
        </w:tc>
      </w:tr>
    </w:tbl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Бердибек, XVIII век-I половина XX века"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Нурмаганбет, начало XX века"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Бегеш, XII-XIX века"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Жамбауыл, XVII-XIX века"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Катем (Хатам-ишан), X-XIX века"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2025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культуры, расположенных в Тупкараганском районе Мангистауской области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Есмамбет, ХVII-ХIХ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северо-западу от города Актау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10 881,76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13 377,54 м2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15 869,36 м2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Кетиккала, XIV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Карагашты-аулие,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Калипан,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северо-западу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Кенты-баба, X-XVI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подземная мечеть и урочище Султан-упи, X-XIX века, энеолит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57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Сагындык, XVI-XIX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Уштам, X-XVI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километрах к северо-востоку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Акшора, XVI-XX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Жалгыз там (Бельторан), XII-XIX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востоку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Жылкыбай,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северо-западу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Кайдауыл (Айымбет), XVIII-XIX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километрах к северо-востоку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Калын-Арбат, X-XIX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северо-западуу от села Акшукур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Кошкар-ата, IX-XX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северо-западу от города Форт- 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Мая, XIV-XIX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километрах к востоку от города Форт-Шевченко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Шат, XVII-XIX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юго-западу от села Таучик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 га</w:t>
            </w:r>
          </w:p>
        </w:tc>
      </w:tr>
    </w:tbl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квадратный метр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Есмамбет, ХVII-ХIХ века"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Зона регулирования застройкиЗона охраняемого природного ландшафта</w:t>
      </w:r>
    </w:p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"Поселение Кетиккала, XIV век"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Карагашты-аулие, X-XIX века"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Калипан, X-XIX века"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Кенты-баба, X-XVI века"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"Некрополь, подземная мечеть и урочище Султан-упи, X-XIX века, энеолит"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Сагындык, XVI-XIX века"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Уштам, X-XVI века"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Акшора, XVI-XX века"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Жалгыз там (Бельторан), XII-XIX века"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Жылкыбай, XVII-XIX века"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Кайдауыл (Айымбет), XVIII-XIX века"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Калын-Арбат, X-XIX века"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Кошкар-ата, IX-XX века"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Мая, XIV-XIX века"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Шат, XVII-XIX века"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2025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№195</w:t>
            </w:r>
          </w:p>
        </w:tc>
      </w:tr>
    </w:tbl>
    <w:bookmarkStart w:name="z1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памятника истории и культуры, расположенного в Бейнеуском районе Мангистауской области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 истории и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истории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 истории и культуры,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 зоны регулирования застройки,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ландшафта,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XVII-XVIII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Барак,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ХVII-ХVIII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Кусшы-ата, ХV-ХIХ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юго-востоку от села Турыш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</w:tbl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Асау, XVII-XVIII века"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Барак, ХVII - ХVIII века"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границ охранной зоны, зоны регулирования застройки и зоны охраняемого природного ландшафта памятника истории и культуры "Некрополь Кусшы-ата, ХV - ХIХ века"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