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3642" w14:textId="abe3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2025 - 2026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 июля 2025 года № 150.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 и дополнительное образование детей" (зарегистрирован в Реестре государственной регистрации нормативных правовых актов под № 13418)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18 марта 2024 года № 118 "Об утверждении государственного образовательного заказа на подготовку кадров с высшим или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2024 – 2025, 2025 – 2026, 2026 – 2027 учебные годы" акимат Мангистауской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Мангистауской области от 22.07.2025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2025-2026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июля 2025 года № 150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2025-2026 учебный год (за счет местного бюджета)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постановлением акимата Мангистауской области от 22.07.2025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2025-2026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2025-2026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6В113 Транспортные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Гуманитраные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6В082 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водное 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"22" июля 2025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(резидентура) на 2025-2026 учебный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 в соответствии с постановлением акимата Мангистауской области от 22.07.2025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2025-2026 учебный год (количество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