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2033" w14:textId="2f62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19 февраля 2025 года № 57 "О некоторых вопросах по утверждению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мая 2025 года № 101.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 утверждению положении о государственных учреждениях" (зарегистрирован в Реестре государственной регистрации нормативных правовых актов под № 207401)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предпринимательства и торговли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 дополнить подпунктом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бизнес-иммигрантам;".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