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64c1" w14:textId="c136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ветеринарии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2025 года № 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постановлением акимата Мангистауской области от 16 января 2025 года № 11-02/09 "О внесении изменении в постановление акимата Мангистауской области от 1 июля 2013 года № 187 "О структуре местного государственного управления Мангистауской области"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1.Создать государственное учреждение "Управление ветеринарии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"Управление ветеринарии Мангистауской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3.Государственному учреждению "Управление финансов Мангистауской области" внести соответствующие изменение и дополнение в Реестр государственных предприятий и учреждений, юридических лиц с участием государства в уставном капитале.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4.Государственному учреждению "Управление ветеринарии Мангистауской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вышеуказанного Положения в органах юстиции в установленном законодательством порядке;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5.Контроль за исполнением настоящего постановления возложить на курирующего заместителя акима Мангистауской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февраля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ветеринарии Мангистауской области"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"Управление ветеринарии Мангистауской области" (далее – Управление) является государственным органом Республики Казахстан, осуществляющим руководство в сфере ветеринарии на территории Мангистауской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2.Управление не имеет ведомств.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5.Управление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Республика Казахстан, Мангистауская область, город Актау, микрорайон 23, здание № 14, почтовый индекс 130001.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1)защита животных от болезней;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2)охрана здоровья населения от болезней, общих для животных и человека;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ветеринарно-санитарной 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4)охрана территории области от заноса и распространения заразных и экзотических болезней животных из других государств;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5)контроль за безопасностью и качеством ветеринарных препаратов, кормов и кормовых добавок;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государственной политики в области ветеринарии;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области;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7)организация строительства, реконструкции скотомогильников (биотермических ям) и обеспечение их содержания;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8)внесение в областной маслихат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9)организация и обеспечение предоставления заинтересованным лицам информации о проводимых ветеринарных мероприятиях;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13)организация санитарного убоя больных животных;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14)организация отлова, временного содержания и умерщвления животных;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15)вынесение решения о делении территории на зоны в порядке, установленном уполномоченным органом;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16)утверждение плана ветеринарных мероприятий по обеспечению ветеринарно-санитарной безопасности на территории области, по согласованию с уполномоченным органом;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17)координация организации и проведения ветеринарных мероприятий по обеспечению ветеринарно-санитарной безопасности на территории области;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21)организация ведения базы данных по идентификации сельскохозяйственных животных;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22)проведение обследования эпизоотических очагов в случае их возникновения;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23)выдача акта эпизоотологического обследования; 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24)свод, анализ ветеринарного учета и отчетности и их представление в уполномоченный орган;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27)организация и проведение просветительской работы среди населения по вопросам ветеринарии;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28)организация проведения мероприятий по идентификации сельскохозяйственных животных;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30)внесение предложений в акимат области по утверждению перечня энзоотических болезней животных, профилактика и диагностика которых осуществляются за счет бюджетных средств;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34)формирование запаса изделий (средств) и атрибутов для проведения идентификации сельскохозяйственных животных;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35)осуществление иных функций в соответствии с действующим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19.Полномочия первого руководителя Управления: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20.Первый руководитель определяет полномочия своих заместителей в соответствии с законодательством Республики Казахстан. 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22.Имущество, закрепленное за Управлением, относится к коммунальной собственности.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"Актауская городская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"Жанаозенская городская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"Каракиянская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"Мунайлинская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"Тупкараганская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"Мангистауская районная ветеринарная станция" управления ветеринарии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"Бейнеуская районная ветеринарная станция" управления ветеринарии Мангистауской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постановления акимата Мангистауской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