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4981d8" w14:textId="e4981d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государственного учреждения "Управление водных ресурсов и ирригации Мангистауской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Мангистауской области от 11 февраля 2025 года № 28.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частью 4 статьи 46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постановлением Правительства Республики Казахстан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организации деятельности государственных органов и их структурных подразделений", приказа Министра финансов Республики Казахстан от 18 сентября 2014 года </w:t>
      </w:r>
      <w:r>
        <w:rPr>
          <w:rFonts w:ascii="Times New Roman"/>
          <w:b w:val="false"/>
          <w:i w:val="false"/>
          <w:color w:val="000000"/>
          <w:sz w:val="28"/>
        </w:rPr>
        <w:t>№ 403</w:t>
      </w:r>
      <w:r>
        <w:rPr>
          <w:rFonts w:ascii="Times New Roman"/>
          <w:b w:val="false"/>
          <w:i w:val="false"/>
          <w:color w:val="000000"/>
          <w:sz w:val="28"/>
        </w:rPr>
        <w:t xml:space="preserve"> "Некоторые вопросы Единой бюджетной классификации Республики Казахстан", постановления акимата Мангистауской области от 16 января 2025 года № 11-02/09 "О внесении изменении в постановление акимата Мангистауской области от 1 июля 2013 года № 187 "О структуре местного государственного управления Мангистауской области" акимат Мангистауской области акимат Мангистауской области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Создать государственное учреждение "Управление водных ресурсов и ирригации Мангистауской области" путем выделения из государственного учреждения "Управление энергетики и жилищно-коммунального хозяйства Мангистауской области".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Положение о государственном учреждении "Управление водных ресурсов и ирригации Мангистауской области",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"Аппарат акима Мангистауской области" обеспечить передачу функции, полномочия и штатные единицы: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государственного учреждения "Управление энергетики и жилищно-коммунального хозяйства Мангистауской области" - в области управления водохозяйственными сооружениями, находящимися в коммунальной собственности, осуществления мер по их защите, ведение учета водохозяйственных сооружений;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государственного учреждения "Управление природных ресурсов и регулирования природопользования Мангистауской области" - в области осуществление мер по установлению водоохранных зон, полос водных объектов и зон санитарной охраны вод и источников питьевого водоснабжения, реализации государственной политики в области охраны водного фонда, водоснабжения и водоотведения.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Государственному учреждению "Управление энергетики и жилищно-коммунального хозяйства Мангистауской области" в месячный срок со дня подписания настоящего постановления передать право управления товариществом с ограниченной ответственностью "Опреснительный завод "Каспий" государственному учреждению "Управление водных ресурсов и ирригации Мангистауской области".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Государственному учреждению "Управление водных ресурсов и ирригации Мангистауской области" в установленном законодательством Республики Казахстан порядке обеспечить: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вышеуказанного Положения в органах юстиции;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Мангистауской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Мангистауской области после его официального опубликования;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иных мер по реализации настоящего постановления.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Государственному учреждению "Управление финансов Мангистауской области" внести соответствующее дополнение в Реестр государственных предприятий и учреждений, юридических лиц с участием государства в уставном капитале.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Контроль за исполнением настоящего постановления возложить на курирующего заместителя акима Мангистауской области.</w:t>
      </w:r>
    </w:p>
    <w:bookmarkEnd w:id="13"/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Настоящее постановление вводится в действие со дня его первого официального опубликования.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Мангистауской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Килыбай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постановлением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Мангистауской области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 от "11" февраля 2025 года</w:t>
            </w:r>
          </w:p>
        </w:tc>
      </w:tr>
    </w:tbl>
    <w:bookmarkStart w:name="z20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</w:t>
      </w:r>
      <w:r>
        <w:br/>
      </w:r>
      <w:r>
        <w:rPr>
          <w:rFonts w:ascii="Times New Roman"/>
          <w:b/>
          <w:i w:val="false"/>
          <w:color w:val="000000"/>
        </w:rPr>
        <w:t>о государственном учреждении "Управление водных ресурсов и ирригации Мангистауской области"</w:t>
      </w:r>
    </w:p>
    <w:bookmarkEnd w:id="15"/>
    <w:bookmarkStart w:name="z2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1.Государственное учреждение "Управление водных ресурсов и ирригации Мангистауской области" (далее – Управление) является государственным органом Республики Казахстан, осуществляющим руководство в сферах использования и охраны водного фонда, водоснабжения, водоотведения и ирригации на территории Мангистауской области.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2.Управление не имеет ведомств.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3.Управление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4.Управление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Казахстана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5.Управление вступает в гражданско-правовые отношения от собственного имени.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8.Структура и лимит штатной численности Управления утверждаются в соответствии с законодательством Республики Казахстан.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9.Местонахождение юридического лица: Республика Казахстан, Мангистауская область, город Актау, микрорайон 14, здание № 1, почтовый индекс 130001.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10.Настоящее Положение является учредительным документом Управления.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11.Финансирование деятельности Управления осуществляется из местного бюджета в соответствии с законодательством Республики Казахстан.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9"/>
    <w:bookmarkStart w:name="z35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13.Задачи: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в области использования и охраны водного фонда, водоснабжения и водоотведения;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сохранение, рациональное использование и восстановление водных ресурсов;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сохранение водного фонда.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14.Полномочия: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акты в пределах своей компетенции;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порядке от государственных органов, иных организаций, их должностных лиц необходимую информацию и материалы;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комиссии в пределах своей компетенции;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суд, предъявлять иски в целях защиты прав и интересов Управления в соответствии с законодательством Республики Казахстан;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делегировать часть своих полномочий и функций;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законодательными актами, актами Президента Республики Казахстан и Правительства Республики Казахстан.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законодательство Республики Казахстан, права и охраняемые законом интересы физических и юридических лиц;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 и акима области;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разглашать информацию, составляющую коммерческую, служебную, иную,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соблюдения гендерного баланса при выдвижении мужчин и женщин на руководящие должности;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проводить работу по противодействию коррупции; 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работ по организации, планированию и обеспечению выполнения мероприятий мобилизационной подготовки в пределах компетенции Управления;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исполнение требований, предусмотренных Законом РК "О гражданской защите";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принятия соответствующих мер по цифровизации Управления;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координацию и контроль деятельности подведомственных организаций Управления.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15.Функции: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мер по установлению водоохранных зон, полос и зон санитарной охраны источников питьевого водоснабжения по согласованию с бассейновыми инспекциями по регулированию использования и охране водных ресурсов, государственным органом в сфере санитарно-эпидемиологического благополучия населения;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внесение предложений в акимат области по установлению режима и особых условий хозяйственного использования водоохранных зон и полос по согласованию с бассейновыми водохозяйственными управлениями;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пределах своей компетенции организация предоставления водных объектов в обособленное или совместное пользование на конкурсной основе в порядке, установленном уполномоченным органом;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участия в работе бассейновых советов и бассейновом соглашении, внесение на рассмотрение бассейновых советов предложений по рациональному использованию и охране водных объектов, изучение рекомендаций бассейновых советов, принятие мер по их реализации;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разработка ставок платы за пользование водными ресурсами поверхностных источников;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управляют водохозяйственными сооружениями, находящимися в коммунальной собственности, осуществляют меры по их защите;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ведение учета водохозяйственных сооружений, находящихся в государственной собственности, при обнаружении бесхозяйных водохозяйственных сооружений проводят процедуры, предусмотренные гражданским законодательством Республики Казахстан;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реализация государственной политики в области использования и охраны водного фонда, водоснабжения и водоотведения;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участие в работе бассейновых советов и бассейновом соглашении, вносят на рассмотрение бассейновых советов предложения по рациональному использованию и охране водных объектов, водоснабжению, водоотведению населенных пунктов, изучают рекомендации бассейновых советов, принимают меры по их реализации;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обеспечение реализацию мероприятий по рациональному использованию и охране водных объектов, водоснабжению, водоотведению населенных пунктов, в том числе по гидромелиорации земель, обеспечению безопасности водохозяйственных систем и сооружений;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решение вопросов обеспечения безопасности водохозяйственных систем и сооружений на соответствующих территориях;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проводит работы по реконструкции и строительству обьектов водоснабжения и водоотведения;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решения о строительстве, расширении, техническом перевооружении, модернизации, реконструкции, реставрации и капитальном ремонте строений, зданий, сооружений, инженерных коммуникаций;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предоставляет расчеты и согласовывает нормы потребления коммунальных услуг по водоснабжению, водоотведению для потребителей, не имеющих приборов учета;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предоставление в уполномоченный орган в области коммунального хозяйства информацию об утверждении перечня особо важных локальных систем водоснабжения, являющихся безальтернативными источниками питьевого водоснабжения, в том числе при внесении в него изменений и (или) дополнений;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реализация мероприятий по субсидированию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водоснабжения, по перечням, утвержденным соответственно уполномоченным органом или местными исполнительным органом области; 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постановлением акимата Мангистауской области от 07.10.2025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согласовывает и вносит изменения совместно с уполномоченным органом изменения в инвестиционную программу субъектов естественной монополии, по водоснабжению включенного в местный раздел Государственного регистра субъектов естественных монополий;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согласовывает анализ информации об исполнении инвестиционной программы (проекта) субъекта естественной монополии по водоснабжению, включенного в местный раздел Государственного регистра субъектов естественных монополий;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вносит предложения по разработке комплексных программ по социально-экономическому развитию области;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информирование населения о состоянии водных объектов, систем водоснабжения и водоотведения, находящихся на соответствующей территории;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разработка и внесение предложений в акимат области для представления на утверждение в областной маслихат размер платы за один кубический метр поданной питьевой воды населению из особо важных групповых и локальных систем водоснабжения, являющихся безальтернативными источниками питьевого водоснабжения, по перечням, утвержденным соответственно уполномоченным органом или местными исполнительным органом области;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регистрация водопользования в порядке, установленном уполномоченным органом, при наличии положительного заключения уполномоченного органа в сфере санитарно-эпидемиологического благополучия населения;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разработка проекта правил забора воды из поверхностных и подземных водных объектов при нецентрализованном питьевом водоснабжении населения и внесение предложений в акимат области по предоставлению на утверждение в областной маслихат;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иных полномочий в соответствии действующим законодательством Республики Казахстан;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создание и внедрение инженерных систем защиты населенных пунктов, промышленных объектов, сельскохозяйственных угодий, объектов транспортной инфраструктуры, опасных производственных объектов с целью переброски и (или) перераспределения источников пополнения подземных вод;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реализация государственной политики в сфере использования и охраны водных ресурсов;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мероприятий по установлению зон и округов санитарной охраны источников водоснабжения, согласованных с бассейновыми инспекциями по регулированию использования и охране водных ресурсов и уполномоченным государственным органом в сфере санитарно-эпидемиологического благополучия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мероприятий по установлению режима и особых условий хозяйственного использования зон и округов охраны водных ресурсов, согласованных с бассейновыми инспекциями по регулированию использования и охране водных ресурсов;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мероприятий по предоставлению в обособленное или совместное пользование водных объектов на конкурсной основе в порядке, установленном уполномоченным органом;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участвует в работе бассейновых советов и бассейновом соглашении, вносит на рассмотрение бассейновых советов предложения по рациональному использованию и охране водных объектов, водоснабжению населенных пунктов, переброске водных ресурсов; рассматривает предложения бассейновых советов и принимает меры по их реализации;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разработка размеров платы за пользование водными ресурсами из поверхностных источников;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управляет сооружениями водного хозяйства, находящимися в коммунальной собственности, и осуществляет мероприятия по их охране;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ведет учет сооружений водного хозяйства, находящихся в государственной собственности; в случае обнаружения бесхозяйных сооружений водного хозяйства осуществляет процедуры, предусмотренные гражданским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обеспечение реализации мероприятий по рациональному использованию и охране водных объектов, водоснабжению населенных пунктов, переброске водных ресурсов, в том числе по гидромелиорации земель, обеспечению безопасности водохозяйственных систем и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работ по бурению подземных скважин для целей питьевого и технического водоснабжения, а также для направлений сельского хозяйства, рыбоводства, растениеводства и лечебно-курортного направления.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постановлением акимата Мангистауской области от 07.10.2025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16.Руководство Управления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17.Первый руководитель Управления назначается на должность и освобождается от должности в соответствии с законодательством Республики Казахстан.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18.Первый руководитель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19.Полномочия первого руководителя Управления: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и руководит деятельностью Управления;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несет персональную ответственность за выполнение возложенных на Управление задач и функций, поручений акима области и курирующего заместителя акима области;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должность и освобождает от должности работников Управления, а также руководителей и заместителей учреждений, находящихся в ведении Управления в соответствии с действующим законодательством Республики Казахстан;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без доверенности действует от имени Управления;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интересы Управления в государственных органах, иных организациях;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заключает договоры;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доверенности;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открывает банковские счета;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издает в пределах своей компетенции приказы и дает указания, обязательные для исполнения всеми работниками Управления, а также первых руководителей учреждений, находящихся в ведении Управления;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применяет меры поощрения и налагает дисциплинарные взыскания на работников Управления, а также руководителей учреждений, находящихся в ведении Управления в порядке, установленном законодательством Республики Казахстан;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 по усилению противодействия явлениям коррупции и несет персональную ответственность за нарушение антикоррупционного законодательства;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несет ответственность за планирование, обоснование, реализацию и достижение результатов бюджетных программ;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несет персональную ответственность за финансово-хозяйственную деятельность и сохранность переданного имущества;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функции, возложенные на него законодательством Республики Казахстан, настоящим Положением и акиматом области.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Управления в период его отсутствия осуществляется лицом, его замещающим в соответствии с не запрещающим законодательными актами Республики Казахстан.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20.Первый руководитель определяет полномочия своих заместителей в соответствии с законодательством Республики Казахстан. </w:t>
      </w:r>
    </w:p>
    <w:bookmarkEnd w:id="99"/>
    <w:bookmarkStart w:name="z106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Управление формируется за счет имущества, переданного ему собственником, а также имущества (включая денежные доходы) 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22.Имущество, закрепленное за Управлением, относится к коммунальной собственности.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4"/>
    <w:bookmarkStart w:name="z111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24.Реорганизация и упразднение Управление осуществляются в соответствии с законодательством Республики Казахстан.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25. Исключен постановлением акимата Мангистауской области от 16.03.2026 </w:t>
      </w:r>
      <w:r>
        <w:rPr>
          <w:rFonts w:ascii="Times New Roman"/>
          <w:b w:val="false"/>
          <w:i w:val="false"/>
          <w:color w:val="000000"/>
          <w:sz w:val="28"/>
        </w:rPr>
        <w:t>№ 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