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8a804f" w14:textId="38a804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бюджете сельского округа Талаптан на 2026-2028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Шиелийского районного маслихата Кызылординской области от 24 декабря 2025 года № 39/21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Вводится в действие с 01.01.2026 в соответствии с </w:t>
      </w:r>
      <w:r>
        <w:rPr>
          <w:rFonts w:ascii="Times New Roman"/>
          <w:b w:val="false"/>
          <w:i w:val="false"/>
          <w:color w:val="ff0000"/>
          <w:sz w:val="28"/>
        </w:rPr>
        <w:t xml:space="preserve">п. 3 </w:t>
      </w:r>
      <w:r>
        <w:rPr>
          <w:rFonts w:ascii="Times New Roman"/>
          <w:b w:val="false"/>
          <w:i w:val="false"/>
          <w:color w:val="ff0000"/>
          <w:sz w:val="28"/>
        </w:rPr>
        <w:t xml:space="preserve"> настоящего решения.</w:t>
      </w:r>
    </w:p>
    <w:bookmarkStart w:name="z6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75 Кодекса Республики Казахстан "Бюджетный кодекс Республики Казахстан", </w:t>
      </w:r>
      <w:r>
        <w:rPr>
          <w:rFonts w:ascii="Times New Roman"/>
          <w:b w:val="false"/>
          <w:i w:val="false"/>
          <w:color w:val="000000"/>
          <w:sz w:val="28"/>
        </w:rPr>
        <w:t>пунктом 2-7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"О местном государственном управлении и самоуправлении в Республике Казахстан", Шиелийский районный маслихат РЕШИЛ:</w:t>
      </w:r>
    </w:p>
    <w:bookmarkEnd w:id="0"/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сельского округа Талаптан на 2026-2028 годы согласно приложениям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, в том числе на 2026 год в следующих объемах: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104 939 тысяч тенге, в том числе: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14 960 тысяч тенге;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 налоговые поступления – 100 тысяч тенге;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89 879 тысяч тенге;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104 939 тысяч тенге;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- 0;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- 0;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- 0;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- 0;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- 0;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- 0;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0;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0;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- 0;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- 0;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-0;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Установить объем бюджетных субвенций, передаваемых из районного бюджета в бюджет сельского округа Талаптан на 2026 год в сумме 83 959 тысяч тенге.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 1 января 2026 года.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М.Турабаев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Шиелийского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декабря 2025 года №39/21</w:t>
            </w:r>
          </w:p>
        </w:tc>
      </w:tr>
    </w:tbl>
    <w:bookmarkStart w:name="z29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Талаптан на 2026 год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104 939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14 960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государственного имущества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 от сдачи в аренду государственного имущества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89 879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89 879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89 879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Функциональные группы 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Функциональные подгруппы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Администраторы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программы (подпрограммы)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104 939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66 725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66 725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66 725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66 725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36 214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36 214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36 214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36 214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Шиелийского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декабря 2025 года №39/21</w:t>
            </w:r>
          </w:p>
        </w:tc>
      </w:tr>
    </w:tbl>
    <w:bookmarkStart w:name="z31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Талаптан на 2027 год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110 185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15 711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государственного имущества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 от сдачи в аренду государственного имущества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94 368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94 368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94 368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Функциональные группы 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Функциональные подгруппы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Администраторы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программы (подпрограммы)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110 185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70 060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70 060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70 060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70 060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38 025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38 025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38 025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38 025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Шиелийского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декабря 2025года №39/21</w:t>
            </w:r>
          </w:p>
        </w:tc>
      </w:tr>
    </w:tbl>
    <w:bookmarkStart w:name="z33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Талаптан на 2028 год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114 592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16 465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государственного имущества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 от сдачи в аренду государственного имущества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98 015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98 015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98 015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Функциональные группы 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Функциональные подгруппы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Администраторы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программы (подпрограммы)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114 592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72 862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72 862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72 862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72 862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39 546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39 546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39 546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39 546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