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cd025" w14:textId="76cd0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Жулек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24 декабря 2025 года № 39/12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01.01.2026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Казахстан" Бюджетный кодекс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Законом Республики Казахстан "О местном государственном управлении и самоуправлении в Республике Казахстан" Шиелийский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Жулек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82 500 тысяч тенге, в том числе: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8 700 тысяч тенге;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 тысяч тенге;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73 750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–82 500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бюджета) - 0;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объем субвенций, передаваемых из районного бюджета в бюджет сельского округа Жулек на 2026 год в сумме 68 696 тысяч тенге.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№39/12</w:t>
            </w:r>
          </w:p>
        </w:tc>
      </w:tr>
    </w:tbl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Жулек на 2026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Шиелийского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№39/12</w:t>
            </w:r>
          </w:p>
        </w:tc>
      </w:tr>
    </w:tbl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Жулек на 2027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№39/12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Жулек на 2028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81 251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