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1642e" w14:textId="85164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26 декабря 2024 года №25/24 "О бюджет сельского округа Туран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 декабря 2025 года № 37/24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Шиелийского районного маслихата от 26 декабря 2024 года № 25/24 "О бюджете сельского округа Туран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Туран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125 052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11 372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– 60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113 620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128 074,8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-3 022,8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3 022,8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3 022,8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2025 года №37/24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Шиелийского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№25/24 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Туран на 2025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