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a343" w14:textId="0dda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 25/19 "О бюджете сельского округа Ортакшыл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декабря 2025 года № 37/19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№25/19 "О бюджете сельского округа Ортакшыл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Ортакшыл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72 770,0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3 924,0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68 846,0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75233,6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-2463,6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2463,6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изпользуемые остатки бюджетных средств 2463,6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 № 37/19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2024 года №25/19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Ортакшыл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