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da4e" w14:textId="e1ed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25/22 "О бюджете сельского округа Тартогай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№25/22 "О бюджете сельского округа Тартогай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Тартогай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2024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143 412 тысяч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–7 360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- 608 мың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135 444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144 457,5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-1 045,5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1 045,5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1 045,5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№35/19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значения,селах,поселках,сельских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мероприятий по социальной и инженерной инфраструктуре в сельских населенных пунктих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