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c1c4" w14:textId="f5fc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25/12 "О бюджете сельского округа Жулек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марта 2025 года № 27/15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 25/12 "О бюджете сельского округа Жулек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Жулек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93 104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2 849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90 255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94 303,7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-1199,7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1199,7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1199,7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№27/15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25/12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Жулек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значения,селах,поселках,сельских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