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53c5" w14:textId="55c5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№25/11 "О бюджете сельского округа Жиделиарык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марта 2025 года № 27/14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№25/11 "О бюджете сельского округа Жиделиарык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Жиделиарык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81 061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80 208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81 464,5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- 403,5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403,5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403,5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№27/14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25/11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Жиделиарык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