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c8c6a" w14:textId="30c8c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19 декабря 2025 года № 38/3.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Вводится в действие с 01.01.2026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п. 5</w:t>
      </w:r>
      <w:r>
        <w:rPr>
          <w:rFonts w:ascii="Times New Roman"/>
          <w:b w:val="false"/>
          <w:i w:val="false"/>
          <w:color w:val="ff0000"/>
          <w:sz w:val="28"/>
        </w:rPr>
        <w:t xml:space="preserve"> настоящего решения.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подпунктом 1)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Шиелийский районный маслихат Кызылординской области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2026-2028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2026 год в следующих объемах:</w:t>
      </w:r>
    </w:p>
    <w:bookmarkStart w:name="z13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9 937 438,4 тысяч тенге, в том числе:</w:t>
      </w:r>
    </w:p>
    <w:bookmarkEnd w:id="1"/>
    <w:bookmarkStart w:name="z13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6 597 326 тысяч тенге;</w:t>
      </w:r>
    </w:p>
    <w:bookmarkEnd w:id="2"/>
    <w:bookmarkStart w:name="z13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82 423 тысяч тенге;</w:t>
      </w:r>
    </w:p>
    <w:bookmarkEnd w:id="3"/>
    <w:bookmarkStart w:name="z13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52 500 тысяч тенге;</w:t>
      </w:r>
    </w:p>
    <w:bookmarkEnd w:id="4"/>
    <w:bookmarkStart w:name="z13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3 205 189,4 тысяч тенге;</w:t>
      </w:r>
    </w:p>
    <w:bookmarkEnd w:id="5"/>
    <w:bookmarkStart w:name="z13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9 396 509,3 тысяч тенге;</w:t>
      </w:r>
    </w:p>
    <w:bookmarkEnd w:id="6"/>
    <w:bookmarkStart w:name="z13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- 113 860 тысяч тенге;</w:t>
      </w:r>
    </w:p>
    <w:bookmarkEnd w:id="7"/>
    <w:bookmarkStart w:name="z13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164 350 тысяч тенге;</w:t>
      </w:r>
    </w:p>
    <w:bookmarkEnd w:id="8"/>
    <w:bookmarkStart w:name="z13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278 210 тысяч тенге;</w:t>
      </w:r>
    </w:p>
    <w:bookmarkEnd w:id="9"/>
    <w:bookmarkStart w:name="z13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0"/>
    <w:bookmarkStart w:name="z14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1"/>
    <w:bookmarkStart w:name="z14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2"/>
    <w:bookmarkStart w:name="z14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654 789,1 тысяч тенге;</w:t>
      </w:r>
    </w:p>
    <w:bookmarkEnd w:id="13"/>
    <w:bookmarkStart w:name="z14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- 654 789,1 тысяч тенге;</w:t>
      </w:r>
    </w:p>
    <w:bookmarkEnd w:id="14"/>
    <w:bookmarkStart w:name="z14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164 350 тысяч тенге;</w:t>
      </w:r>
    </w:p>
    <w:bookmarkEnd w:id="15"/>
    <w:bookmarkStart w:name="z14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1 330 142 тысяч тенге;</w:t>
      </w:r>
    </w:p>
    <w:bookmarkEnd w:id="16"/>
    <w:bookmarkStart w:name="z14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 511 002,9 тысяч тенге. 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Шиелийского районного маслихата Кызылординской области от 03.03.2026 </w:t>
      </w:r>
      <w:r>
        <w:rPr>
          <w:rFonts w:ascii="Times New Roman"/>
          <w:b w:val="false"/>
          <w:i w:val="false"/>
          <w:color w:val="000000"/>
          <w:sz w:val="28"/>
        </w:rPr>
        <w:t>№ 42/2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нормативы распределения доходов в областной бюджет 2026 году следующих размерах: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кодам 101.201 "Индивидуальный подоходный налог с доходов, облагаемых у источника выплаты" и 101.205 "Индивидуальный подоходный налог с доходов иностранных граждан, не облагаемых у источника выплаты" – 100 процентов;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коду 103.101 "Социальный налог" – 0 процентов.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в районном бюджете на 2026-2028 годы нижеследующие объемы бюджетных субвенций, передаваемых из районного бюджета в бюджеты поселок, сельским округам, в том числе: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2026 год: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Шиели – 83 914 тысяч тенге;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Акмая – 60 177 тысяч тенге;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Алмалы – 60 341 тысяч тенге;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Актоган – 72 481 тысяч тенге;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Байгекум – 123 112 тысяч тенге;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Бестам – 62 361 тысяч тенге;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Байтерек – 77 815 тысяч тенге;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Енбекши – 64 730 тысяч тенге;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Жуантобе – 94 298 тысяч тенге;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Жулек – 68 696 тысяч тенге;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Жиделиарык – 81 176 тысяч тенге;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Жанатурмыс – 60 366 тысяч тенге;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Иркуль – 81 557 тысяч тенге;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Селський округ Кердели – 72 728 тысяч тенге;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Каргалы – 58 105 тысяч тенге;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Когалы – 60 553 тысяч тенге;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Майлытогай – 67 829 тысяч тенге;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Ортакшыл – 54 222 тысяч тенге;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Сулутобе – 126 836 тысяч тенге;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Тартогай – 77 467 тысяч тенге;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Талаптан – 83 959 тысяч тенге;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Теликоль – 74 197 тысяч тенге.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Туран – 96 162 тысяч тенге;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Всего 1 763 082 тысяч тенге.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2027 год: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Шиели – 42 960 тысяч тенге;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Акмая – 63 081 тысяч тенге;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Алмалы – 63 253 тысяч тенге;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Актоган – 76 000 тысяч тенге;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Байгекум – 129 150 тысячи тенге;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Бестам – 65 374 тысяч тенге;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Байтерек – 81 602 тысяч тенге;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Енбекши – 67 862 тысяч тенге;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Жуантобе – 98 921 тысяч тенге;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Жулек – 72 027 тысяч тенге;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Жиделиарык – 85 142 тысяч тенге;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Жанатурмыс – 63 292 тысяч тенге;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Иркуль – 85 487 тысяч тенге;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Кердели – 76 272 тысяч тенге;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Каргалы – 60 918 тысяч тенге;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Когалы – 63 500 тысяч тенге;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Майлытогай – 71 128 тысяч тенге;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Ортакшыл – 56 933 тысяч тенге;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Сулутобе – 133 029 тысяч тенге;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Тартогай – 81 248 тысяч тенге;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Талаптан – 88 065 тысяч тенге;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Теликоль – 77 814 тысяч тенге.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Туран – 100 877 тысяч тенге;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Всего 1 803 935 тысяч тенге.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2028 год: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Шиели – 45 109 тысяч тенге;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Акмая – 66 235 тысяч тенге;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Алмалы – 66 416 тысяч тенге;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Актоган – 79 800 тысяч тенге;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Байгекум – 135 607 тысяч тенге;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Бестам – 68 643 тысяч тенге;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Байтерек – 85 682 тысяч тенге;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Енбекши – 71 255 тысяч тенге;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Жуантобе – 103 867 тысяч тенге;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Жулек – 75 628 тысяч тенге;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Жиделиарык – 89 399 тысяч тенге;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Жанатурмыс – 66 457 тысяч тенге;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Иркуль – 89 762 тысяч тенге;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Кердели – 80 086 тысяч тенге;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Каргалы – 63 964 тысяч тенге;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Когалы – 66 675 тысяч тенге;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Майлытогай – 74 684 тысяч тенге;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Ортакшыл – 59 779 тысяч тенге;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Сулутобе – 139 680 тысяч тенге;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Тартогай – 85 310 тысяч тенге;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Талаптан – 92 468 тысяч тенге;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Теликоль – 81 705 тысяч тенге.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Туран – 105 921 тысяч тенге;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Всего 1 894 132 тысяч тенге.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Утвердить резерв местного исполнительного органа района на 2026 год в сумме 149 748 тысяч тенге.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2026 года.</w:t>
      </w:r>
    </w:p>
    <w:bookmarkEnd w:id="9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М.Турабаев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Шиелийского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"19" декабря 2025 года №38/3</w:t>
            </w:r>
          </w:p>
        </w:tc>
      </w:tr>
    </w:tbl>
    <w:bookmarkStart w:name="z108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2026 год</w:t>
      </w:r>
    </w:p>
    <w:bookmarkEnd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–в редакции решения Шиелийского районного маслихата Кызылординской области от 03.03.2026 </w:t>
      </w:r>
      <w:r>
        <w:rPr>
          <w:rFonts w:ascii="Times New Roman"/>
          <w:b w:val="false"/>
          <w:i w:val="false"/>
          <w:color w:val="ff0000"/>
          <w:sz w:val="28"/>
        </w:rPr>
        <w:t>№ 42/2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9937438,4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6597326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4268280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770462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3497818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2217658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2217658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3205189,4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3204612,9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3204612,9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9396509,3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Государственныеуслугиобщегохарактера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1770233,9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386209,7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75332,1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75332,1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310877,6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310877,6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1383108,2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1049496,7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61894,4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985202,3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279169,3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152918,3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54442,2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54442,2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1611647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400125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400125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в условиях полустационара в области социальной защиты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786089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786089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граждан, награжденных от 26 июля 1999 года орденами "Отан", "Данк", удостоенных высокого звания "Халық қаһарманы", почетных званий республики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299972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425433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425433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625194,6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615923,6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615923,6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615323,6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и капитальный ремонт фасадов, кровли многоквартирных жилых домов, направленных на придание единого архитектурного облика населенному пункту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1614593,7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418688,2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культуры, спорта и туризма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296688,2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285702,2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418086,6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370386,6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370386,6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общественного развития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458440,9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75505,4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48572,4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культуры, спорта и туризма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культуры, спорта и туризма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общественного развития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158991,5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126110,1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32881,4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139432,9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33145,9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использования возобновляемых источников энергии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приютов, пунктов временного содержания для животных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33145,9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33145,9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156713,7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156713,7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156713,7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86713,7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985817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927857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927857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663091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293859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293859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293859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293859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1763287,5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1763287,5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1763287,5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1763082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-113860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654789,1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-654789,1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1330142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1330142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1330142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1330142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511002,9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511002,9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511002,9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Шиелийского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"19" декабря 2025 года №38/3</w:t>
            </w:r>
          </w:p>
        </w:tc>
      </w:tr>
    </w:tbl>
    <w:bookmarkStart w:name="z110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2027 год</w:t>
      </w:r>
    </w:p>
    <w:bookmarkEnd w:id="1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7700696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7110971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4582199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815579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3766620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2410869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2410869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449835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449835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449835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7431314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Государственныеуслугиобщегохарактера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968558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410978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285170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1239156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в условиях полустационара в области социальной защиты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747260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747260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граждан, награжденных от 26 июля 1999 года орденами "Отан", "Данк", удостоенных высокого звания "Халық қаһарманы", почетных званий республики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320970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435424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435424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и капитальный ремонт фасадов, кровли многоквартирных жилых домов, направленных на придание единого архитектурного облика населенному пункту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1681737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319604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культуры, спорта и туризма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319604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304104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444276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393237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393237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общественного развития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575457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культуры, спорта и туризма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культуры, спорта и туризма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общественного развития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467651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432464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725980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621314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использования возобновляемых источников энергии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приютов, пунктов временного содержания для животных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621314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621314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1803935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1803935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1803935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1803935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-275902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275902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275902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275902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545284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-545284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545284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545284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545284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545284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Шиелийского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"19" декабря 2025 года №38/3</w:t>
            </w:r>
          </w:p>
        </w:tc>
      </w:tr>
    </w:tbl>
    <w:bookmarkStart w:name="z112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2028 год</w:t>
      </w:r>
    </w:p>
    <w:bookmarkEnd w:id="1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8460468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7845282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5007320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864319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4143001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2713161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2713161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8191086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Государственныеуслугиобщегохарактера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1016987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431527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347426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347426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584430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299428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1301113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в условиях полустационара в области социальной защиты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784623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784623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граждан, награжденных от 26 июля 1999 года орденами "Отан", "Данк", удостоенных высокого звания "Халық қаһарманы", почетных званий республики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337019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457194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457194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и капитальный ремонт фасадов, кровли многоквартирных жилых домов, направленных на придание единого архитектурного облика населенному пункту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1765824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359520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359520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359520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335585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культуры, спорта и туризма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335585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466490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412899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412899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общественного развития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604229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культуры, спорта и туризма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культуры, спорта и туризма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общественного развития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491033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454087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609367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499467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использования возобновляемых источников энергии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приютов, пунктов временного содержания для животных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499467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499467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2466131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2466131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2466131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571999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1894132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-259455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259455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259455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259455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528837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-528837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528837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528837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528837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528837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