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6df9" w14:textId="c816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№25/8 "О бюджете сельского округа Бестам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№25/8 "О бюджете сельского округа Бестам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Бестам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91 303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92 717,7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-1 414,7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1 414,7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1 414,7тысяч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2025 года 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 2025 года №35/6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53 441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