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c5c2" w14:textId="87fc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 25/5 "О бюджете сельского округа Алмалы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августа 2025 года № 35/4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№25/5 "О бюджете сельского округа Алмалы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Алмалы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83 792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- 6082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77 710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88 547,3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-4755,3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–4755,3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4755,3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Шиелийского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2025 года №35/4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№25/5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Алмалы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перевод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