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12a4" w14:textId="a221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25/9 "О бюджете сельского округа Енбекши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июня 2025 года № 32/9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25/9 "О бюджете сельского округа Енбекши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Енбекши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103 762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23 205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80 557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111 842,1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-8 080,1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8 080,1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8 080,1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июнь 2025 года №32/9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№25/9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 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