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2a744" w14:textId="872a7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26 декабря 2024 года №25/5 "О бюджете сельского округа Алмалы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14 марта 2025 года № 27/8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Шиелийский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Шиелийского районного маслихата от 26 декабря 2024 года № 25/5 "О бюджете сельского округа Алмалы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Алмалы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65 236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- 4706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- 60530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69991,3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-4755,3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–4755,3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4755,3 тысяч тенге.".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2025 года №27/8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№25/5</w:t>
            </w:r>
          </w:p>
        </w:tc>
      </w:tr>
    </w:tbl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Алмалы на 2025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 полностью использованных) перевод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