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ae5bf" w14:textId="3fae5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решении Шиелийского районного маслихата от 26 декабря 2024 года № 25/3 "О бюджете сельского округа Акмая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14 марта 2025 года № 27/6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Шиелийского районного маслихата от 26 декабря 2024 года №25/3 "О бюджете сельского округа Акмая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Акмая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74 816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4 930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69 886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77 032,5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-2 216,5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2 216,5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2 216,5 тысяч тенге.".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М.Турабаев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марта 2025 года №27/6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25/3</w:t>
            </w:r>
          </w:p>
        </w:tc>
      </w:tr>
    </w:tbl>
    <w:bookmarkStart w:name="z2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Акмая на 2025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69 886,0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(подпрограммы)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77 032,5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-2 216,5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