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e5b" w14:textId="fc1e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Шиелийскому району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февраля 2025 года № 26/4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 Республики Казахстан "О местном государственном управлении и самоуправлении в Республике Казахстан" статья 6 пункт-1 </w:t>
      </w:r>
      <w:r>
        <w:rPr>
          <w:rFonts w:ascii="Times New Roman"/>
          <w:b w:val="false"/>
          <w:i w:val="false"/>
          <w:color w:val="000000"/>
          <w:sz w:val="28"/>
        </w:rPr>
        <w:t>подпункт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 Республики Казахстан "О пастбищах"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и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№263 "Об утверждении типового плана по управлению пастбищами и их использованию", Шиелиский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Шиелискому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Шиелиского районного маслихата от 11 марта 2024 года № 14/27 "Об утверждении плана по управлению пастбищами и их использованию на 2024-2025 годы".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каленларных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2025 года № 26/4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Шиелийскому району на 2025-2029 годы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План по управлению пастбищами и их использованию по Шиелийскому району на 2025-2029 годы (далее – План) разработан в соответствии с Закон Республики Казахстан "О местном государственном управлении и самоуправлении в Республике Казахстан" статья 6 пункт 1 </w:t>
      </w:r>
      <w:r>
        <w:rPr>
          <w:rFonts w:ascii="Times New Roman"/>
          <w:b w:val="false"/>
          <w:i w:val="false"/>
          <w:color w:val="000000"/>
          <w:sz w:val="28"/>
        </w:rPr>
        <w:t>подпункт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 Республики Казахстан "О пастбищах" 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№263 "Об утверждении типового плана по управлению пастбищами и их использованию".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План содержит: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схема (карта) расположения пастбищ на территории административно-территориальной единицы в разрезе категорий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схема (карта) с обозначением пастбищ, предназначенных для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схема размещения поголовья сельскохозяйственных животных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проектное распределение (перераспределение) пастбищ между сельскими населенными пунктами, входящими в сельский округ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плана по управлению пастбищами и их использованию приняты следующие данные: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 оборотов;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Шиелийском районе имеются 22 сельских округа, 10 сел и 1 поселок.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Шиелийского района – 3 239 755 гектар, из них пастбищные земли – 2 524 86,78 гектар.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по категориям земель Шиелийского района, тысяч гектаров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 и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304085,68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1155965,35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3239755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пастбищ населенного пункта, тысяч гектаров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 и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Косарык, сельского округа Акмая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Косарык, сельского округа Акмая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пунктТогайлы сельского округа Алмалы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Тогайлы сельского округа Алмалы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20-разьезд сельского округа Алмалы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20-разьезд сельского округа Алмалы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Актам сельского округа Байтерек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Актам сельского округа Байтерек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Косиенки сельского округа 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Косиенки сельского округа 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 сельского округа Жолек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 сельского округа Жолек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Жансейт сельского округа Иркол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Жансейт сельского округа Иркол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Кылкайын сельского округа Ортакшыл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Кылкайын сельского округа Ортакшыл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1-Май сельского округа Сулутобе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1-Май сельского округа Сулутобе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Жаназар сельского округа Сулутобе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Жаназар сельского округа Сулутобе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Шиелийский район расположен в правой части Кызылординской области. Территория поселка относится к сухой, типчаково-ковыльных степной зоне.Выявлено преобладание степной растительности, основными ее видами являются: типчак, ковыли, овсец и различные виды полыни с участием различных трав небольших степей.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 района слабо развиты гидрографические сети. Обводнение пастбищ обеспечивается природными копанями, шахтными колодцами. Качество воды слабо соленое, пригодное для полива животных.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земледелие и животноводство.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верблюдов 1221 голов, 84511 голов крупного рогатого скота, 141603 голов мелкого рогатого скота, 26218 голов лошади.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районе действует 4 скотомогильника и 10 ветеринарных пунктов.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 и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Косарык, сельского округа Акмая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пунктТогайлы сельского округа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20-разьезд сельского округа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Актам сельского округа Байтерек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Косиенки сельского округа Енбекши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 сельского округа Жолек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Жансейт сельского округа Иркол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Кылкайын сельского округа Ортакшыл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1-Май сельского округа Сулутобе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Жаназар сельского округа Сулутобе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Особенностей выпаса сельскохозяйственных животных на культурных и аридных пастбищах: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Сведений о сервитутах для прогона скота.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Шиелийскому району занимает 150 км.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в разрезе категорий земель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ведения крестьянских хозяйств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304085,68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1155965,35</w:t>
            </w: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4762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пасбищных угодий (га)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Косарык, сельского округа Акмая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пунктТогайлы сельского округа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20-разьезд сельского округа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Актам сельского округа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Косуиенки сельского округа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Жуантобе сельского округа Жолек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Жансейт сельского округа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Кылкайын сельского округа Ортакшыл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1-Май сельского округа 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Жаназар сельского округа 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8133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обьектов пастбищной инфраструктуры, а также скотомогильников (биометрических ям)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8928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1882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2959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39878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1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4643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Шиелийскому району на 2025-2029 годы</w:t>
            </w:r>
          </w:p>
        </w:tc>
      </w:tr>
    </w:tbl>
    <w:bookmarkStart w:name="z1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295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